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EC" w:rsidRDefault="007D32EC" w:rsidP="007D32EC">
      <w:pPr>
        <w:pStyle w:val="Tytu"/>
        <w:tabs>
          <w:tab w:val="center" w:pos="0"/>
        </w:tabs>
        <w:ind w:right="6376"/>
        <w:jc w:val="left"/>
        <w:rPr>
          <w:b w:val="0"/>
          <w:color w:val="FF0000"/>
        </w:rPr>
      </w:pPr>
      <w:r>
        <w:rPr>
          <w:bCs/>
          <w:szCs w:val="22"/>
        </w:rPr>
        <w:t xml:space="preserve">       </w:t>
      </w:r>
      <w:r>
        <w:rPr>
          <w:bCs/>
          <w:noProof/>
          <w:szCs w:val="22"/>
        </w:rPr>
        <w:drawing>
          <wp:inline distT="0" distB="0" distL="0" distR="0">
            <wp:extent cx="5760720" cy="8229331"/>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9331"/>
                    </a:xfrm>
                    <a:prstGeom prst="rect">
                      <a:avLst/>
                    </a:prstGeom>
                    <a:noFill/>
                    <a:ln w="9525">
                      <a:noFill/>
                      <a:miter lim="800000"/>
                      <a:headEnd/>
                      <a:tailEnd/>
                    </a:ln>
                  </pic:spPr>
                </pic:pic>
              </a:graphicData>
            </a:graphic>
          </wp:inline>
        </w:drawing>
      </w:r>
    </w:p>
    <w:p w:rsidR="007D32EC" w:rsidRDefault="007D32EC" w:rsidP="007D32EC">
      <w:pPr>
        <w:widowControl w:val="0"/>
        <w:spacing w:after="0" w:line="240" w:lineRule="auto"/>
        <w:jc w:val="both"/>
        <w:rPr>
          <w:rFonts w:ascii="Times New Roman" w:hAnsi="Times New Roman" w:cs="Times New Roman"/>
          <w:b/>
          <w:u w:val="single"/>
        </w:rPr>
      </w:pPr>
    </w:p>
    <w:p w:rsidR="007D32EC" w:rsidRDefault="007D32EC" w:rsidP="007D32EC">
      <w:pPr>
        <w:widowControl w:val="0"/>
        <w:spacing w:after="0" w:line="240" w:lineRule="auto"/>
        <w:jc w:val="both"/>
        <w:rPr>
          <w:rFonts w:ascii="Times New Roman" w:hAnsi="Times New Roman" w:cs="Times New Roman"/>
          <w:b/>
          <w:u w:val="single"/>
        </w:rPr>
      </w:pPr>
    </w:p>
    <w:p w:rsidR="007D32EC" w:rsidRDefault="007D32EC" w:rsidP="007D32EC">
      <w:pPr>
        <w:widowControl w:val="0"/>
        <w:spacing w:after="0" w:line="240" w:lineRule="auto"/>
        <w:jc w:val="both"/>
        <w:rPr>
          <w:rFonts w:ascii="Times New Roman" w:hAnsi="Times New Roman" w:cs="Times New Roman"/>
          <w:b/>
          <w:u w:val="single"/>
        </w:rPr>
      </w:pPr>
    </w:p>
    <w:p w:rsidR="007D32EC" w:rsidRDefault="007D32EC" w:rsidP="007D32EC">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lastRenderedPageBreak/>
        <w:t>Zamawiający w odniesieniu do wszystkich części zamówienia zastrzega sobie prawo:</w:t>
      </w:r>
    </w:p>
    <w:p w:rsidR="007D32EC" w:rsidRDefault="007D32EC" w:rsidP="007D32EC">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7D32EC" w:rsidRDefault="007D32EC" w:rsidP="007D32EC">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D32EC" w:rsidRDefault="007D32EC" w:rsidP="007D32EC">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D32EC" w:rsidRDefault="007D32EC" w:rsidP="007D32EC">
      <w:pPr>
        <w:spacing w:after="0" w:line="240" w:lineRule="auto"/>
        <w:ind w:left="284" w:hanging="284"/>
        <w:jc w:val="both"/>
        <w:rPr>
          <w:rFonts w:ascii="Times New Roman" w:hAnsi="Times New Roman" w:cs="Times New Roman"/>
        </w:rPr>
      </w:pPr>
    </w:p>
    <w:p w:rsidR="007D32EC" w:rsidRDefault="007D32EC" w:rsidP="007D32EC">
      <w:pPr>
        <w:spacing w:after="0" w:line="240" w:lineRule="auto"/>
        <w:jc w:val="both"/>
        <w:rPr>
          <w:rFonts w:ascii="Times New Roman" w:eastAsia="Times New Roman" w:hAnsi="Times New Roman" w:cs="Times New Roman"/>
          <w:lang w:eastAsia="pl-PL"/>
        </w:rPr>
      </w:pPr>
    </w:p>
    <w:p w:rsidR="007D32EC" w:rsidRDefault="007D32EC" w:rsidP="007D32EC">
      <w:pPr>
        <w:spacing w:after="0" w:line="240" w:lineRule="auto"/>
        <w:jc w:val="both"/>
        <w:rPr>
          <w:rFonts w:ascii="Times New Roman" w:hAnsi="Times New Roman" w:cs="Times New Roman"/>
        </w:rPr>
      </w:pPr>
    </w:p>
    <w:p w:rsidR="007D32EC" w:rsidRDefault="007D32EC" w:rsidP="007D32EC">
      <w:pPr>
        <w:widowControl w:val="0"/>
        <w:spacing w:after="0" w:line="240" w:lineRule="auto"/>
        <w:ind w:firstLine="284"/>
        <w:jc w:val="both"/>
        <w:rPr>
          <w:rFonts w:ascii="Times New Roman" w:eastAsia="Times New Roman" w:hAnsi="Times New Roman" w:cs="Times New Roman"/>
          <w:b/>
          <w:color w:val="FF0000"/>
          <w:lang w:eastAsia="pl-PL"/>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w:t>
      </w:r>
      <w:r>
        <w:rPr>
          <w:rFonts w:ascii="Times New Roman" w:hAnsi="Times New Roman" w:cs="Times New Roman"/>
          <w:b/>
          <w:bCs/>
          <w:u w:val="single"/>
        </w:rPr>
        <w:t>ś</w:t>
      </w:r>
      <w:r>
        <w:rPr>
          <w:rFonts w:ascii="Times New Roman" w:eastAsia="Times New Roman" w:hAnsi="Times New Roman" w:cs="Times New Roman"/>
          <w:b/>
          <w:u w:val="single"/>
          <w:lang w:eastAsia="pl-PL"/>
        </w:rPr>
        <w:t>wieży drób i podroby drobiowe</w:t>
      </w:r>
      <w:r>
        <w:rPr>
          <w:rFonts w:ascii="Times New Roman" w:eastAsia="Times New Roman" w:hAnsi="Times New Roman" w:cs="Times New Roman"/>
          <w:b/>
          <w:lang w:eastAsia="pl-PL"/>
        </w:rPr>
        <w:t xml:space="preserve">) </w:t>
      </w:r>
    </w:p>
    <w:p w:rsidR="007D32EC" w:rsidRDefault="007D32EC" w:rsidP="007D32EC">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2.1. </w:t>
      </w:r>
      <w:r>
        <w:rPr>
          <w:rFonts w:ascii="Times New Roman" w:hAnsi="Times New Roman" w:cs="Times New Roman"/>
        </w:rPr>
        <w:t>Każdy produkt wytwarzany będzie zgodnie z ustawą o bezpieczeństwie żywienia i żywności, rozporządzeniami wydanymi na jej podstawie, oraz normami jakościowymi, systemem HACCP, lub równoważnymi (ciężar udowodnienia równoważności spoczywa                        na Wykonawcy).</w:t>
      </w:r>
    </w:p>
    <w:p w:rsidR="007D32EC" w:rsidRDefault="007D32EC" w:rsidP="007D32EC">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7D32EC" w:rsidRDefault="007D32EC" w:rsidP="007D32EC">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7D32EC" w:rsidRDefault="007D32EC" w:rsidP="007D32EC">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7D32EC" w:rsidRDefault="007D32EC" w:rsidP="007D32EC">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7D32EC" w:rsidRDefault="007D32EC" w:rsidP="007D32EC">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7D32EC" w:rsidRDefault="007D32EC" w:rsidP="007D32EC">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7D32EC" w:rsidRDefault="007D32EC" w:rsidP="007D32EC">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Kuchnie Cateringowe ul. Kołłątaja 4 i ul. Jagiellońska 76 od 7.00 do  8.00, Kuchnia Cateringowa       ul. Krzyżanowskiej 8 od 6.30 do 7.00</w:t>
      </w:r>
    </w:p>
    <w:p w:rsidR="007D32EC" w:rsidRDefault="007D32EC" w:rsidP="007D32EC">
      <w:pPr>
        <w:widowControl w:val="0"/>
        <w:spacing w:after="0" w:line="240" w:lineRule="auto"/>
        <w:ind w:firstLine="284"/>
        <w:jc w:val="both"/>
        <w:rPr>
          <w:rFonts w:ascii="Times New Roman" w:eastAsia="Times New Roman" w:hAnsi="Times New Roman" w:cs="Times New Roman"/>
          <w:lang w:eastAsia="pl-PL"/>
        </w:rPr>
      </w:pPr>
    </w:p>
    <w:p w:rsidR="007D32EC" w:rsidRDefault="007D32EC" w:rsidP="007D32EC">
      <w:pPr>
        <w:widowControl w:val="0"/>
        <w:spacing w:after="0" w:line="240" w:lineRule="auto"/>
        <w:ind w:firstLine="284"/>
        <w:jc w:val="both"/>
        <w:rPr>
          <w:rFonts w:ascii="Times New Roman" w:eastAsia="Tahoma" w:hAnsi="Times New Roman" w:cs="Times New Roman"/>
          <w:b/>
          <w:color w:val="FF00FF"/>
          <w:u w:val="single"/>
          <w:lang w:eastAsia="ar-SA"/>
        </w:rPr>
      </w:pPr>
      <w:r>
        <w:rPr>
          <w:rFonts w:ascii="Times New Roman" w:eastAsia="Tahoma" w:hAnsi="Times New Roman" w:cs="Times New Roman"/>
          <w:b/>
          <w:u w:val="single"/>
          <w:lang w:eastAsia="ar-SA"/>
        </w:rPr>
        <w:t>3.</w:t>
      </w:r>
      <w:r>
        <w:rPr>
          <w:rFonts w:ascii="Times New Roman" w:eastAsia="Tahoma" w:hAnsi="Times New Roman" w:cs="Times New Roman"/>
          <w:b/>
          <w:u w:val="single"/>
          <w:lang w:eastAsia="ar-SA"/>
        </w:rPr>
        <w:tab/>
        <w:t>Wymagania dotyczące części II (mleko i nabiał)</w:t>
      </w:r>
    </w:p>
    <w:p w:rsidR="007D32EC" w:rsidRDefault="007D32EC" w:rsidP="007D32EC">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Każdy produkt wytwarzany będzie zgodnie z ustawą o bezpieczeństwie żywienia i żywności, rozporządzeniami wydanymi na jej podstawie, oraz normami jakościowymi, systemem HACCP, lub równoważnymi (ciężar udowodnienia równoważności spoczywa                        na Wykonawcy).</w:t>
      </w:r>
    </w:p>
    <w:p w:rsidR="007D32EC" w:rsidRDefault="007D32EC" w:rsidP="007D32EC">
      <w:pPr>
        <w:widowControl w:val="0"/>
        <w:spacing w:after="0" w:line="240" w:lineRule="auto"/>
        <w:ind w:left="704" w:hanging="42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7D32EC" w:rsidRDefault="007D32EC" w:rsidP="007D32EC">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 xml:space="preserve">3.3. Cechy dyskwalifikujące przedmiot zamówienia: obce posmaki, zapachy, oślizgłość, nalot pleśni, barwa szarozielona, brak jednorodności, obecność szkodników oraz ich pozostałości, brak oznakowania opakowań, ich uszkodzenia mechaniczne, zerwane plomby, zabrudzenia, </w:t>
      </w:r>
      <w:r>
        <w:rPr>
          <w:rFonts w:ascii="Times New Roman" w:hAnsi="Times New Roman" w:cs="Times New Roman"/>
        </w:rPr>
        <w:lastRenderedPageBreak/>
        <w:t>brak ciągu chłodniczego.</w:t>
      </w:r>
    </w:p>
    <w:p w:rsidR="007D32EC" w:rsidRDefault="007D32EC" w:rsidP="007D32EC">
      <w:pPr>
        <w:widowControl w:val="0"/>
        <w:spacing w:after="0" w:line="240" w:lineRule="auto"/>
        <w:ind w:left="704" w:hanging="420"/>
        <w:jc w:val="both"/>
        <w:rPr>
          <w:rFonts w:ascii="Times New Roman" w:eastAsia="Tahoma" w:hAnsi="Times New Roman" w:cs="Times New Roman"/>
          <w:lang w:eastAsia="ar-SA"/>
        </w:rPr>
      </w:pPr>
      <w:r>
        <w:rPr>
          <w:rFonts w:ascii="Times New Roman" w:hAnsi="Times New Roman" w:cs="Times New Roman"/>
        </w:rPr>
        <w:t>3.4.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 powodujący deformacji i zapewniający estetyczny wygląd środka spożywczego.</w:t>
      </w:r>
    </w:p>
    <w:p w:rsidR="007D32EC" w:rsidRDefault="007D32EC" w:rsidP="007D32EC">
      <w:pPr>
        <w:spacing w:after="0" w:line="240" w:lineRule="auto"/>
        <w:ind w:left="709" w:hanging="425"/>
        <w:jc w:val="both"/>
        <w:rPr>
          <w:rFonts w:ascii="Times New Roman" w:hAnsi="Times New Roman" w:cs="Times New Roman"/>
        </w:rPr>
      </w:pPr>
      <w:r>
        <w:rPr>
          <w:rFonts w:ascii="Times New Roman" w:hAnsi="Times New Roman" w:cs="Times New Roman"/>
        </w:rPr>
        <w:t xml:space="preserve">3.5. Każde opakowanie musi obligatoryjnie zawierać następujące dane: </w:t>
      </w:r>
    </w:p>
    <w:p w:rsidR="007D32EC" w:rsidRDefault="007D32EC" w:rsidP="007D32EC">
      <w:pPr>
        <w:pStyle w:val="Akapitzlist"/>
        <w:spacing w:before="0" w:beforeAutospacing="0" w:after="0" w:afterAutospacing="0"/>
        <w:ind w:left="900"/>
        <w:jc w:val="both"/>
        <w:rPr>
          <w:sz w:val="22"/>
          <w:szCs w:val="22"/>
        </w:rPr>
      </w:pPr>
      <w:r>
        <w:t>-</w:t>
      </w:r>
      <w:r>
        <w:tab/>
      </w:r>
      <w:r>
        <w:rPr>
          <w:sz w:val="22"/>
          <w:szCs w:val="22"/>
        </w:rPr>
        <w:t>dane dotyczące składników występujących w środku spożywczym;</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7D32EC" w:rsidRDefault="007D32EC" w:rsidP="007D32EC">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7D32EC" w:rsidRDefault="007D32EC" w:rsidP="007D32EC">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7D32EC" w:rsidRDefault="007D32EC" w:rsidP="007D32EC">
      <w:pPr>
        <w:spacing w:after="0" w:line="240" w:lineRule="auto"/>
        <w:ind w:left="704" w:hanging="420"/>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7D32EC" w:rsidRDefault="007D32EC" w:rsidP="007D32EC">
      <w:pPr>
        <w:spacing w:after="0" w:line="240" w:lineRule="auto"/>
        <w:ind w:left="709" w:hanging="425"/>
        <w:jc w:val="both"/>
        <w:rPr>
          <w:rFonts w:ascii="Times New Roman" w:hAnsi="Times New Roman" w:cs="Times New Roman"/>
          <w:b/>
        </w:rPr>
      </w:pPr>
      <w:r>
        <w:rPr>
          <w:rFonts w:ascii="Times New Roman" w:hAnsi="Times New Roman" w:cs="Times New Roman"/>
        </w:rPr>
        <w:t xml:space="preserve">3.7. </w:t>
      </w:r>
      <w:r>
        <w:rPr>
          <w:rFonts w:ascii="Times New Roman" w:hAnsi="Times New Roman" w:cs="Times New Roman"/>
          <w:b/>
        </w:rPr>
        <w:t>Terminy dostaw: codziennie od poniedziałku do piątku w godzinach: Kuchnia Cateringowa   ul. Jagiellońska 76 od 6.00 do 6.10, Kuchnie Cateringowe ul. Kołłątaja 4                                   i ul. Krzyżanowskiej 8 od 6.30 do 7.00.</w:t>
      </w:r>
    </w:p>
    <w:p w:rsidR="007D32EC" w:rsidRDefault="007D32EC" w:rsidP="007D32EC">
      <w:pPr>
        <w:spacing w:after="0" w:line="240" w:lineRule="auto"/>
        <w:ind w:left="704" w:hanging="420"/>
        <w:jc w:val="both"/>
        <w:rPr>
          <w:rFonts w:ascii="Times New Roman" w:hAnsi="Times New Roman" w:cs="Times New Roman"/>
        </w:rPr>
      </w:pPr>
    </w:p>
    <w:p w:rsidR="007D32EC" w:rsidRDefault="007D32EC" w:rsidP="007D32EC">
      <w:pPr>
        <w:spacing w:after="0" w:line="240" w:lineRule="auto"/>
        <w:ind w:left="704" w:hanging="420"/>
        <w:jc w:val="both"/>
        <w:rPr>
          <w:rFonts w:ascii="Times New Roman" w:hAnsi="Times New Roman" w:cs="Times New Roman"/>
        </w:rPr>
      </w:pPr>
    </w:p>
    <w:p w:rsidR="007D32EC" w:rsidRDefault="007D32EC" w:rsidP="007D32EC">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7D32EC" w:rsidRDefault="007D32EC" w:rsidP="007D32EC">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7D32EC" w:rsidRDefault="007D32EC" w:rsidP="007D32EC">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7D32EC" w:rsidRDefault="007D32EC" w:rsidP="007D32EC">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7D32EC" w:rsidRDefault="007D32EC" w:rsidP="007D32EC">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7D32EC" w:rsidRDefault="007D32EC" w:rsidP="007D32EC">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7D32EC" w:rsidRDefault="007D32EC" w:rsidP="007D32EC">
      <w:pPr>
        <w:pStyle w:val="Akapitzlist"/>
        <w:spacing w:before="0" w:beforeAutospacing="0" w:after="0" w:afterAutospacing="0"/>
        <w:ind w:left="720"/>
        <w:contextualSpacing/>
        <w:jc w:val="both"/>
        <w:rPr>
          <w:sz w:val="22"/>
          <w:szCs w:val="22"/>
        </w:rPr>
      </w:pPr>
    </w:p>
    <w:p w:rsidR="007D32EC" w:rsidRDefault="007D32EC" w:rsidP="007D32EC">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7D32EC" w:rsidRDefault="007D32EC" w:rsidP="007D32EC">
      <w:pPr>
        <w:pStyle w:val="Tekstpodstawowy2"/>
        <w:ind w:left="540" w:hanging="540"/>
        <w:rPr>
          <w:rFonts w:ascii="Times New Roman" w:hAnsi="Times New Roman"/>
          <w:color w:val="auto"/>
          <w:szCs w:val="22"/>
        </w:rPr>
      </w:pPr>
      <w:r>
        <w:rPr>
          <w:rFonts w:ascii="Times New Roman" w:hAnsi="Times New Roman"/>
          <w:color w:val="auto"/>
          <w:szCs w:val="22"/>
        </w:rPr>
        <w:tab/>
      </w:r>
    </w:p>
    <w:p w:rsidR="007D32EC" w:rsidRDefault="007D32EC" w:rsidP="007D32EC">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dopuszcza powierzenie części zamówienia podwykonawcom. W takim przypadku Wykonawca na podstawie art. 36 ust. 4 </w:t>
      </w:r>
      <w:proofErr w:type="spellStart"/>
      <w:r>
        <w:rPr>
          <w:rFonts w:ascii="Times New Roman" w:hAnsi="Times New Roman"/>
          <w:color w:val="auto"/>
          <w:szCs w:val="22"/>
        </w:rPr>
        <w:t>Pzp</w:t>
      </w:r>
      <w:proofErr w:type="spellEnd"/>
      <w:r>
        <w:rPr>
          <w:rFonts w:ascii="Times New Roman" w:hAnsi="Times New Roman"/>
          <w:color w:val="auto"/>
          <w:szCs w:val="22"/>
        </w:rPr>
        <w:t xml:space="preserve"> ma obowiązek wskazać w ofercie (Formularz ofertowy</w:t>
      </w:r>
      <w:r>
        <w:rPr>
          <w:rFonts w:ascii="Times New Roman" w:hAnsi="Times New Roman"/>
          <w:color w:val="FF0000"/>
          <w:szCs w:val="22"/>
        </w:rPr>
        <w:t xml:space="preserve"> </w:t>
      </w:r>
      <w:r>
        <w:rPr>
          <w:rFonts w:ascii="Times New Roman" w:hAnsi="Times New Roman"/>
          <w:color w:val="auto"/>
          <w:szCs w:val="22"/>
        </w:rPr>
        <w:t xml:space="preserve">– </w:t>
      </w:r>
      <w:r>
        <w:rPr>
          <w:rFonts w:ascii="Times New Roman" w:hAnsi="Times New Roman"/>
          <w:b/>
          <w:color w:val="auto"/>
          <w:szCs w:val="22"/>
        </w:rPr>
        <w:t>załącznik nr 2</w:t>
      </w:r>
      <w:r>
        <w:rPr>
          <w:rFonts w:ascii="Times New Roman" w:hAnsi="Times New Roman"/>
          <w:color w:val="auto"/>
          <w:szCs w:val="22"/>
        </w:rPr>
        <w:t xml:space="preserve"> do SIWZ) części zamówienia, które zamierza powierzyć podwykonawcom. Brak takiego wskazania oznacza, że Wykonawca nie będzie korzystał z podwykonawstwa przy realizacji zamówienia. </w:t>
      </w:r>
    </w:p>
    <w:p w:rsidR="007D32EC" w:rsidRDefault="007D32EC" w:rsidP="007D32EC">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7D32EC" w:rsidRDefault="007D32EC" w:rsidP="007D32EC">
      <w:pPr>
        <w:pStyle w:val="Tekstpodstawowy2"/>
        <w:ind w:left="539" w:hanging="539"/>
        <w:rPr>
          <w:rFonts w:ascii="Times New Roman" w:hAnsi="Times New Roman"/>
          <w:b/>
          <w:color w:val="auto"/>
          <w:szCs w:val="22"/>
          <w:u w:val="single"/>
        </w:rPr>
      </w:pPr>
      <w:r>
        <w:rPr>
          <w:rFonts w:ascii="Times New Roman" w:hAnsi="Times New Roman"/>
          <w:color w:val="auto"/>
          <w:szCs w:val="22"/>
        </w:rPr>
        <w:t>3.</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7D32EC" w:rsidRDefault="007D32EC" w:rsidP="007D32EC">
      <w:pPr>
        <w:pStyle w:val="Tekstpodstawowy2"/>
        <w:ind w:left="540" w:hanging="540"/>
        <w:rPr>
          <w:rFonts w:ascii="Times New Roman" w:hAnsi="Times New Roman"/>
          <w:color w:val="auto"/>
          <w:szCs w:val="22"/>
        </w:rPr>
      </w:pPr>
      <w:r>
        <w:rPr>
          <w:rFonts w:ascii="Times New Roman" w:hAnsi="Times New Roman"/>
          <w:color w:val="auto"/>
          <w:szCs w:val="22"/>
        </w:rPr>
        <w:t>4.</w:t>
      </w:r>
      <w:r>
        <w:rPr>
          <w:rFonts w:ascii="Times New Roman" w:hAnsi="Times New Roman"/>
          <w:color w:val="auto"/>
          <w:szCs w:val="22"/>
        </w:rPr>
        <w:tab/>
        <w:t>Zamawiający nie dopuszcza składania ofert wariantowych.</w:t>
      </w:r>
    </w:p>
    <w:p w:rsidR="007D32EC" w:rsidRDefault="007D32EC" w:rsidP="007D32EC">
      <w:pPr>
        <w:spacing w:after="0" w:line="240" w:lineRule="auto"/>
        <w:ind w:left="540" w:hanging="540"/>
        <w:jc w:val="both"/>
        <w:rPr>
          <w:rFonts w:ascii="Times New Roman" w:hAnsi="Times New Roman" w:cs="Times New Roman"/>
        </w:rPr>
      </w:pPr>
      <w:r>
        <w:rPr>
          <w:rFonts w:ascii="Times New Roman" w:hAnsi="Times New Roman" w:cs="Times New Roman"/>
          <w:lang w:eastAsia="ar-SA"/>
        </w:rPr>
        <w:lastRenderedPageBreak/>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7D32EC" w:rsidRDefault="007D32EC" w:rsidP="007D32EC">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7D32EC" w:rsidRDefault="007D32EC" w:rsidP="007D32EC">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7D32EC" w:rsidRDefault="007D32EC" w:rsidP="007D32EC">
      <w:pPr>
        <w:autoSpaceDE w:val="0"/>
        <w:autoSpaceDN w:val="0"/>
        <w:adjustRightInd w:val="0"/>
        <w:spacing w:after="0" w:line="240" w:lineRule="auto"/>
        <w:jc w:val="both"/>
        <w:rPr>
          <w:rFonts w:ascii="Times New Roman" w:hAnsi="Times New Roman" w:cs="Times New Roman"/>
          <w:b/>
          <w:color w:val="FF0000"/>
          <w:u w:val="single"/>
        </w:rPr>
      </w:pPr>
      <w:r>
        <w:rPr>
          <w:rFonts w:ascii="Times New Roman" w:hAnsi="Times New Roman" w:cs="Times New Roman"/>
          <w:color w:val="FF0000"/>
        </w:rPr>
        <w:t xml:space="preserve"> .</w:t>
      </w:r>
    </w:p>
    <w:p w:rsidR="007D32EC" w:rsidRDefault="007D32EC" w:rsidP="007D32EC">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7D32EC" w:rsidRDefault="007D32EC" w:rsidP="007D32EC">
      <w:pPr>
        <w:spacing w:after="0" w:line="240" w:lineRule="auto"/>
        <w:rPr>
          <w:rFonts w:ascii="Times New Roman" w:hAnsi="Times New Roman" w:cs="Times New Roman"/>
        </w:rPr>
      </w:pPr>
    </w:p>
    <w:p w:rsidR="007D32EC" w:rsidRDefault="007D32EC" w:rsidP="007D32EC">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 xml:space="preserve">sukcesywne dostawy w okresie od podpisania umowy do 31.12.2013r., a w przypadku wcześniejszego zrealizowania wartości zamówienia na określoną część przedmiotu zamówienia, do czasu wykorzystania tej wartości. </w:t>
      </w:r>
    </w:p>
    <w:p w:rsidR="007D32EC" w:rsidRDefault="007D32EC" w:rsidP="007D32EC">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7D32EC" w:rsidRDefault="007D32EC" w:rsidP="007D32EC">
      <w:pPr>
        <w:widowControl w:val="0"/>
        <w:autoSpaceDE w:val="0"/>
        <w:autoSpaceDN w:val="0"/>
        <w:adjustRightInd w:val="0"/>
        <w:spacing w:after="0" w:line="240" w:lineRule="auto"/>
        <w:jc w:val="both"/>
        <w:rPr>
          <w:rFonts w:ascii="Times New Roman" w:eastAsia="SimSun" w:hAnsi="Times New Roman" w:cs="Times New Roman"/>
          <w:color w:val="0033CC"/>
        </w:rPr>
      </w:pPr>
    </w:p>
    <w:p w:rsidR="007D32EC" w:rsidRDefault="007D32EC" w:rsidP="007D32EC">
      <w:pPr>
        <w:widowControl w:val="0"/>
        <w:autoSpaceDE w:val="0"/>
        <w:autoSpaceDN w:val="0"/>
        <w:adjustRightInd w:val="0"/>
        <w:spacing w:after="0" w:line="240" w:lineRule="auto"/>
        <w:jc w:val="both"/>
        <w:rPr>
          <w:rFonts w:ascii="Times New Roman" w:eastAsia="SimSun" w:hAnsi="Times New Roman" w:cs="Times New Roman"/>
          <w:color w:val="0033CC"/>
        </w:rPr>
      </w:pPr>
    </w:p>
    <w:p w:rsidR="007D32EC" w:rsidRDefault="007D32EC" w:rsidP="007D32EC">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7D32EC" w:rsidRDefault="007D32EC" w:rsidP="007D32EC">
      <w:pPr>
        <w:spacing w:after="0" w:line="240" w:lineRule="auto"/>
        <w:rPr>
          <w:rFonts w:ascii="Times New Roman" w:hAnsi="Times New Roman" w:cs="Times New Roman"/>
          <w:iCs/>
          <w:color w:val="0033CC"/>
        </w:rPr>
      </w:pPr>
    </w:p>
    <w:p w:rsidR="007D32EC" w:rsidRDefault="007D32EC" w:rsidP="007D32EC">
      <w:pPr>
        <w:spacing w:after="0" w:line="240" w:lineRule="auto"/>
        <w:ind w:left="540" w:hanging="5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O udzielenie zamówienia mogą się ubiegać Wykonawcy, którzy spełniają warunki dotyczące:</w:t>
      </w:r>
    </w:p>
    <w:p w:rsidR="007D32EC" w:rsidRDefault="007D32EC" w:rsidP="007D32EC">
      <w:pPr>
        <w:spacing w:after="0" w:line="240" w:lineRule="auto"/>
        <w:ind w:left="540" w:hanging="540"/>
        <w:jc w:val="both"/>
        <w:rPr>
          <w:rFonts w:ascii="Times New Roman" w:hAnsi="Times New Roman" w:cs="Times New Roman"/>
        </w:rPr>
      </w:pPr>
    </w:p>
    <w:p w:rsidR="007D32EC" w:rsidRDefault="007D32EC" w:rsidP="007D32EC">
      <w:pPr>
        <w:numPr>
          <w:ilvl w:val="0"/>
          <w:numId w:val="10"/>
        </w:numPr>
        <w:tabs>
          <w:tab w:val="num" w:pos="567"/>
          <w:tab w:val="num" w:pos="1788"/>
        </w:tabs>
        <w:spacing w:after="0" w:line="240" w:lineRule="auto"/>
        <w:ind w:left="993" w:hanging="426"/>
        <w:contextualSpacing/>
        <w:jc w:val="both"/>
        <w:rPr>
          <w:rFonts w:ascii="Times New Roman" w:hAnsi="Times New Roman" w:cs="Times New Roman"/>
        </w:rPr>
      </w:pPr>
      <w:r>
        <w:rPr>
          <w:rFonts w:ascii="Times New Roman" w:hAnsi="Times New Roman" w:cs="Times New Roman"/>
        </w:rPr>
        <w:t xml:space="preserve">posiadania uprawnień do wykonywania określonej działalności lub czynności, jeżeli ustawy nakładają obowiązek posiadania takich uprawnień.  </w:t>
      </w:r>
    </w:p>
    <w:p w:rsidR="007D32EC" w:rsidRDefault="007D32EC" w:rsidP="007D32EC">
      <w:pPr>
        <w:pStyle w:val="Akapitzlist"/>
        <w:numPr>
          <w:ilvl w:val="0"/>
          <w:numId w:val="10"/>
        </w:numPr>
        <w:spacing w:before="0" w:beforeAutospacing="0" w:after="0" w:afterAutospacing="0"/>
        <w:contextualSpacing/>
        <w:jc w:val="both"/>
        <w:rPr>
          <w:sz w:val="22"/>
          <w:szCs w:val="22"/>
        </w:rPr>
      </w:pPr>
      <w:r>
        <w:rPr>
          <w:sz w:val="22"/>
          <w:szCs w:val="22"/>
        </w:rPr>
        <w:t xml:space="preserve">posiadania niezbędnej wiedzy i doświadczenia, tj. </w:t>
      </w:r>
      <w:r>
        <w:rPr>
          <w:color w:val="000000" w:themeColor="text1"/>
          <w:sz w:val="22"/>
          <w:szCs w:val="22"/>
        </w:rPr>
        <w:t>w okresie ostatnich trzech lat przed dniem wszczęcia postępowania, a jeżeli okres prowadzenia działalności jest krótszy – w tym okresie, wykonał, a w</w:t>
      </w:r>
      <w:r>
        <w:rPr>
          <w:rFonts w:eastAsia="Univers-PL"/>
          <w:color w:val="000000" w:themeColor="text1"/>
          <w:sz w:val="22"/>
          <w:szCs w:val="22"/>
        </w:rPr>
        <w:t xml:space="preserve"> przypadku świadczeń okresowych lub ciągłych również wykonywanych </w:t>
      </w:r>
      <w:r>
        <w:rPr>
          <w:color w:val="000000" w:themeColor="text1"/>
          <w:sz w:val="22"/>
          <w:szCs w:val="22"/>
        </w:rPr>
        <w:t xml:space="preserve">– jedną lub dwie dostawy przedmiotu zamówienia odpowiadającą części, na którą składana jest oferta, o łącznej ich wartości nie mniejszej niż, dla: </w:t>
      </w:r>
      <w:r>
        <w:rPr>
          <w:rFonts w:eastAsia="Tahoma"/>
          <w:b/>
          <w:color w:val="000000" w:themeColor="text1"/>
          <w:sz w:val="22"/>
          <w:szCs w:val="22"/>
        </w:rPr>
        <w:t>Część I – 8</w:t>
      </w:r>
      <w:r>
        <w:rPr>
          <w:rFonts w:eastAsia="Tahoma"/>
          <w:b/>
          <w:sz w:val="22"/>
          <w:szCs w:val="22"/>
        </w:rPr>
        <w:t>0 000</w:t>
      </w:r>
      <w:r>
        <w:rPr>
          <w:color w:val="000000" w:themeColor="text1"/>
          <w:sz w:val="22"/>
          <w:szCs w:val="22"/>
        </w:rPr>
        <w:t xml:space="preserve"> zł brutto , </w:t>
      </w:r>
      <w:r>
        <w:rPr>
          <w:rFonts w:eastAsia="Tahoma"/>
          <w:b/>
          <w:color w:val="000000" w:themeColor="text1"/>
          <w:sz w:val="22"/>
          <w:szCs w:val="22"/>
        </w:rPr>
        <w:t xml:space="preserve">Część II – </w:t>
      </w:r>
      <w:r>
        <w:rPr>
          <w:rFonts w:eastAsia="Tahoma"/>
          <w:b/>
          <w:sz w:val="22"/>
          <w:szCs w:val="22"/>
        </w:rPr>
        <w:t>240 000</w:t>
      </w:r>
      <w:r>
        <w:rPr>
          <w:color w:val="000000" w:themeColor="text1"/>
          <w:sz w:val="22"/>
          <w:szCs w:val="22"/>
        </w:rPr>
        <w:t xml:space="preserve"> zł brutto, </w:t>
      </w:r>
    </w:p>
    <w:p w:rsidR="007D32EC" w:rsidRDefault="007D32EC" w:rsidP="007D32EC">
      <w:pPr>
        <w:pStyle w:val="Akapitzlist"/>
        <w:numPr>
          <w:ilvl w:val="0"/>
          <w:numId w:val="10"/>
        </w:numPr>
        <w:spacing w:before="0" w:beforeAutospacing="0" w:after="0" w:afterAutospacing="0"/>
        <w:ind w:left="930"/>
        <w:contextualSpacing/>
        <w:jc w:val="both"/>
        <w:rPr>
          <w:sz w:val="22"/>
          <w:szCs w:val="22"/>
        </w:rPr>
      </w:pPr>
      <w:r>
        <w:rPr>
          <w:sz w:val="22"/>
          <w:szCs w:val="22"/>
        </w:rPr>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7D32EC" w:rsidRDefault="007D32EC" w:rsidP="007D32EC">
      <w:pPr>
        <w:spacing w:after="0" w:line="240" w:lineRule="auto"/>
        <w:ind w:left="930"/>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3 </w:t>
      </w:r>
      <w:r>
        <w:rPr>
          <w:rFonts w:ascii="Times New Roman" w:hAnsi="Times New Roman" w:cs="Times New Roman"/>
        </w:rPr>
        <w:t>do SIWZ),</w:t>
      </w:r>
    </w:p>
    <w:p w:rsidR="007D32EC" w:rsidRDefault="007D32EC" w:rsidP="007D32EC">
      <w:pPr>
        <w:pStyle w:val="Akapitzlist"/>
        <w:numPr>
          <w:ilvl w:val="0"/>
          <w:numId w:val="10"/>
        </w:numPr>
        <w:spacing w:before="0" w:beforeAutospacing="0" w:after="0" w:afterAutospacing="0"/>
        <w:ind w:left="930"/>
        <w:contextualSpacing/>
        <w:jc w:val="both"/>
        <w:rPr>
          <w:color w:val="FF0000"/>
          <w:sz w:val="22"/>
          <w:szCs w:val="22"/>
        </w:rPr>
      </w:pPr>
      <w:r>
        <w:rPr>
          <w:sz w:val="22"/>
          <w:szCs w:val="22"/>
        </w:rPr>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eastAsia="Tahoma"/>
          <w:b/>
          <w:sz w:val="22"/>
          <w:szCs w:val="22"/>
        </w:rPr>
        <w:t>Część I –130 000</w:t>
      </w:r>
      <w:r>
        <w:rPr>
          <w:sz w:val="22"/>
          <w:szCs w:val="22"/>
        </w:rPr>
        <w:t xml:space="preserve"> zł brutto, </w:t>
      </w:r>
      <w:r>
        <w:rPr>
          <w:rFonts w:eastAsia="Tahoma"/>
          <w:b/>
          <w:sz w:val="22"/>
          <w:szCs w:val="22"/>
        </w:rPr>
        <w:t>Część II – 410 000</w:t>
      </w:r>
      <w:r>
        <w:rPr>
          <w:sz w:val="22"/>
          <w:szCs w:val="22"/>
        </w:rPr>
        <w:t xml:space="preserve"> zł brutto, </w:t>
      </w:r>
    </w:p>
    <w:p w:rsidR="007D32EC" w:rsidRDefault="007D32EC" w:rsidP="007D32EC">
      <w:pPr>
        <w:pStyle w:val="Akapitzlist"/>
        <w:spacing w:before="0" w:beforeAutospacing="0" w:after="0" w:afterAutospacing="0"/>
        <w:ind w:left="928"/>
        <w:contextualSpacing/>
        <w:jc w:val="both"/>
        <w:rPr>
          <w:color w:val="FF0000"/>
          <w:sz w:val="22"/>
          <w:szCs w:val="22"/>
        </w:rPr>
      </w:pPr>
      <w:r>
        <w:rPr>
          <w:sz w:val="22"/>
          <w:szCs w:val="22"/>
        </w:rPr>
        <w:t>Składając ofertę na obydwie części, kwota ubezpieczenia powinna stanowić sumę wartości podanych części.</w:t>
      </w:r>
    </w:p>
    <w:p w:rsidR="007D32EC" w:rsidRDefault="007D32EC" w:rsidP="007D32EC">
      <w:pPr>
        <w:pStyle w:val="Akapitzlist"/>
        <w:spacing w:before="0" w:beforeAutospacing="0" w:after="0" w:afterAutospacing="0"/>
        <w:ind w:left="1068"/>
        <w:contextualSpacing/>
        <w:jc w:val="both"/>
        <w:rPr>
          <w:color w:val="FF0000"/>
          <w:sz w:val="22"/>
          <w:szCs w:val="22"/>
        </w:rPr>
      </w:pPr>
    </w:p>
    <w:p w:rsidR="007D32EC" w:rsidRDefault="007D32EC" w:rsidP="007D32EC">
      <w:pPr>
        <w:pStyle w:val="Akapitzlist"/>
        <w:numPr>
          <w:ilvl w:val="0"/>
          <w:numId w:val="6"/>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5 ust. 1 rozporządzenia Prezesa Rady Ministrów z dnia 30 grudnia 2009r. </w:t>
      </w:r>
      <w:r>
        <w:rPr>
          <w:rFonts w:eastAsia="Univers-BoldPL"/>
          <w:bCs/>
          <w:i/>
          <w:sz w:val="22"/>
          <w:szCs w:val="22"/>
        </w:rPr>
        <w:t xml:space="preserve">w sprawie rodzajów dokumentów, jakich </w:t>
      </w:r>
      <w:r>
        <w:rPr>
          <w:rFonts w:eastAsia="Univers-BoldPL"/>
          <w:bCs/>
          <w:i/>
          <w:sz w:val="22"/>
          <w:szCs w:val="22"/>
        </w:rPr>
        <w:lastRenderedPageBreak/>
        <w:t>może żądać zamawiający od wykonawcy, oraz form, w jakich te dokumenty mogą być składane</w:t>
      </w:r>
      <w:r>
        <w:rPr>
          <w:rFonts w:eastAsia="Univers-BoldPL"/>
          <w:bCs/>
          <w:sz w:val="22"/>
          <w:szCs w:val="22"/>
        </w:rPr>
        <w:t xml:space="preserve"> (Dz. U. Nr 226, poz. 1817), żąda złożenia dokumentów potwierdzających, że:</w:t>
      </w:r>
    </w:p>
    <w:p w:rsidR="007D32EC" w:rsidRDefault="007D32EC" w:rsidP="007D32EC">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6</w:t>
      </w:r>
      <w:r>
        <w:rPr>
          <w:rFonts w:eastAsiaTheme="minorHAnsi"/>
          <w:sz w:val="22"/>
          <w:szCs w:val="22"/>
        </w:rPr>
        <w:t xml:space="preserve"> do SIWZ (dotyczy wszystkich części),</w:t>
      </w:r>
    </w:p>
    <w:p w:rsidR="007D32EC" w:rsidRDefault="007D32EC" w:rsidP="007D32EC">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7</w:t>
      </w:r>
      <w:r>
        <w:rPr>
          <w:rFonts w:eastAsiaTheme="minorHAnsi"/>
          <w:sz w:val="22"/>
          <w:szCs w:val="22"/>
        </w:rPr>
        <w:t xml:space="preserve"> do SIWZ (dotyczy wszystkich części).</w:t>
      </w:r>
    </w:p>
    <w:p w:rsidR="007D32EC" w:rsidRDefault="007D32EC" w:rsidP="007D32EC">
      <w:pPr>
        <w:spacing w:after="0" w:line="240" w:lineRule="auto"/>
        <w:ind w:left="567" w:hanging="567"/>
        <w:jc w:val="both"/>
        <w:rPr>
          <w:rFonts w:ascii="Times New Roman" w:hAnsi="Times New Roman" w:cs="Times New Roman"/>
        </w:rPr>
      </w:pPr>
    </w:p>
    <w:p w:rsidR="007D32EC" w:rsidRDefault="007D32EC" w:rsidP="007D32EC">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7D32EC" w:rsidRDefault="007D32EC" w:rsidP="007D32EC">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7D32EC" w:rsidRDefault="007D32EC" w:rsidP="007D32EC">
      <w:pPr>
        <w:pStyle w:val="pkt"/>
        <w:tabs>
          <w:tab w:val="num" w:pos="540"/>
        </w:tabs>
        <w:spacing w:before="0" w:after="0"/>
        <w:ind w:left="540" w:hanging="540"/>
        <w:rPr>
          <w:sz w:val="22"/>
          <w:szCs w:val="22"/>
        </w:rPr>
      </w:pPr>
    </w:p>
    <w:p w:rsidR="007D32EC" w:rsidRDefault="007D32EC" w:rsidP="007D32EC">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7D32EC" w:rsidRDefault="007D32EC" w:rsidP="007D32EC">
      <w:pPr>
        <w:autoSpaceDE w:val="0"/>
        <w:autoSpaceDN w:val="0"/>
        <w:adjustRightInd w:val="0"/>
        <w:spacing w:after="0" w:line="240" w:lineRule="auto"/>
        <w:jc w:val="both"/>
        <w:rPr>
          <w:rFonts w:ascii="Times New Roman" w:hAnsi="Times New Roman" w:cs="Times New Roman"/>
          <w:bCs/>
          <w:u w:val="single"/>
        </w:rPr>
      </w:pPr>
    </w:p>
    <w:p w:rsidR="007D32EC" w:rsidRDefault="007D32EC" w:rsidP="007D32EC">
      <w:pPr>
        <w:pStyle w:val="Tekstpodstawowy"/>
        <w:numPr>
          <w:ilvl w:val="1"/>
          <w:numId w:val="14"/>
        </w:numPr>
        <w:tabs>
          <w:tab w:val="num" w:pos="567"/>
        </w:tabs>
        <w:ind w:left="567" w:hanging="567"/>
        <w:jc w:val="both"/>
        <w:rPr>
          <w:rFonts w:ascii="Times New Roman" w:hAnsi="Times New Roman"/>
          <w:b w:val="0"/>
          <w:color w:val="auto"/>
          <w:sz w:val="22"/>
          <w:szCs w:val="22"/>
        </w:rPr>
      </w:pPr>
      <w:r>
        <w:rPr>
          <w:rFonts w:ascii="Times New Roman" w:hAnsi="Times New Roman"/>
          <w:b w:val="0"/>
          <w:color w:val="auto"/>
          <w:sz w:val="22"/>
          <w:szCs w:val="22"/>
        </w:rPr>
        <w:t xml:space="preserve">W celu potwierdzenia spełniania warunków, o których mowa w rozdziale VI ust. 1 oraz w celu wykazania braku podstaw do wykluczenia z postępowania, Wykonawca ma obowiązek złożyć następujące dokumenty: </w:t>
      </w:r>
    </w:p>
    <w:p w:rsidR="007D32EC" w:rsidRDefault="007D32EC" w:rsidP="007D32EC">
      <w:pPr>
        <w:pStyle w:val="Tekstpodstawowy"/>
        <w:numPr>
          <w:ilvl w:val="0"/>
          <w:numId w:val="16"/>
        </w:numPr>
        <w:ind w:hanging="502"/>
        <w:jc w:val="both"/>
        <w:rPr>
          <w:rFonts w:ascii="Times New Roman" w:hAnsi="Times New Roman"/>
          <w:b w:val="0"/>
          <w:color w:val="auto"/>
          <w:sz w:val="22"/>
          <w:szCs w:val="22"/>
        </w:rPr>
      </w:pPr>
      <w:r>
        <w:rPr>
          <w:rFonts w:ascii="Times New Roman" w:hAnsi="Times New Roman"/>
          <w:b w:val="0"/>
          <w:sz w:val="22"/>
          <w:szCs w:val="22"/>
        </w:rPr>
        <w:t>wypełnione i podpisane oświadczenie o braku podstaw do wykluczenia z postępowania, którego wzór stanowi załącznik nr 4 do SIWZ. Jeżeli Wykonawcy wspólnie ubiegają się o udzielenie zamówienia dokument ten składa każdy z nich,</w:t>
      </w:r>
    </w:p>
    <w:p w:rsidR="007D32EC" w:rsidRDefault="007D32EC" w:rsidP="007D32EC">
      <w:pPr>
        <w:pStyle w:val="Tekstpodstawowy"/>
        <w:numPr>
          <w:ilvl w:val="0"/>
          <w:numId w:val="16"/>
        </w:numPr>
        <w:ind w:hanging="502"/>
        <w:jc w:val="both"/>
        <w:rPr>
          <w:rFonts w:ascii="Times New Roman" w:hAnsi="Times New Roman"/>
          <w:b w:val="0"/>
          <w:sz w:val="22"/>
          <w:szCs w:val="22"/>
        </w:rPr>
      </w:pPr>
      <w:r>
        <w:rPr>
          <w:rFonts w:ascii="Times New Roman" w:hAnsi="Times New Roman"/>
          <w:b w:val="0"/>
          <w:sz w:val="22"/>
          <w:szCs w:val="22"/>
        </w:rPr>
        <w:t xml:space="preserve">aktualny odpis z właściwego rejestru, jeżeli odrębne przepisy wymagają wpisu do rejestru, w celu wykazania braku podstaw do wykluczenia w oparciu o art. 24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wystawiony nie wcześniej niż 6 miesięcy przed upływem terminu składania oferta w stosunku do osób fizycznych oświadczenie w zakresie art. 24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2 </w:t>
      </w:r>
      <w:proofErr w:type="spellStart"/>
      <w:r>
        <w:rPr>
          <w:rFonts w:ascii="Times New Roman" w:hAnsi="Times New Roman"/>
          <w:b w:val="0"/>
          <w:sz w:val="22"/>
          <w:szCs w:val="22"/>
        </w:rPr>
        <w:t>Pzp</w:t>
      </w:r>
      <w:proofErr w:type="spellEnd"/>
      <w:r>
        <w:rPr>
          <w:rFonts w:ascii="Times New Roman" w:hAnsi="Times New Roman"/>
          <w:b w:val="0"/>
          <w:sz w:val="22"/>
          <w:szCs w:val="22"/>
        </w:rPr>
        <w:t>.  Jeżeli Wykonawcy wspólnie ubiegają się o udzielenie zamówienia dokument ten składa każdy z nich;</w:t>
      </w:r>
    </w:p>
    <w:p w:rsidR="007D32EC" w:rsidRDefault="007D32EC" w:rsidP="007D32EC">
      <w:pPr>
        <w:pStyle w:val="Tekstpodstawowy"/>
        <w:numPr>
          <w:ilvl w:val="0"/>
          <w:numId w:val="16"/>
        </w:numPr>
        <w:ind w:hanging="502"/>
        <w:jc w:val="both"/>
        <w:rPr>
          <w:rFonts w:ascii="Times New Roman" w:hAnsi="Times New Roman"/>
          <w:b w:val="0"/>
          <w:sz w:val="22"/>
          <w:szCs w:val="22"/>
        </w:rPr>
      </w:pPr>
      <w:r>
        <w:rPr>
          <w:rFonts w:ascii="Times New Roman" w:hAnsi="Times New Roman"/>
          <w:b w:val="0"/>
          <w:sz w:val="22"/>
          <w:szCs w:val="22"/>
        </w:rPr>
        <w:t>wypełnione i podpisane oświadczenie o spełnianiu warunków udziału w postępowaniu, którego wzór stanowi załącznik nr 3. Jeżeli Wykonawcy wspólnie ubiegają się o udzielenie zamówienia dokument ten mogą złożyć łącznie;</w:t>
      </w:r>
    </w:p>
    <w:p w:rsidR="007D32EC" w:rsidRDefault="007D32EC" w:rsidP="007D32EC">
      <w:pPr>
        <w:pStyle w:val="Tekstpodstawowy"/>
        <w:numPr>
          <w:ilvl w:val="0"/>
          <w:numId w:val="16"/>
        </w:numPr>
        <w:ind w:hanging="502"/>
        <w:jc w:val="both"/>
        <w:rPr>
          <w:rFonts w:ascii="Times New Roman" w:hAnsi="Times New Roman"/>
          <w:b w:val="0"/>
          <w:sz w:val="22"/>
          <w:szCs w:val="22"/>
        </w:rPr>
      </w:pPr>
      <w:r>
        <w:rPr>
          <w:rFonts w:ascii="Times New Roman" w:hAnsi="Times New Roman"/>
          <w:b w:val="0"/>
          <w:sz w:val="22"/>
          <w:szCs w:val="22"/>
        </w:rPr>
        <w:t xml:space="preserve">wykaz wykonanych, a w przypadku świadczeń okresowych lub ciągłych również wykonywanych dostaw w zakresie niezbędnym do wykazania spełnienia warunku wiedzy i doświadczenia określonego w rozdziale VI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2) SIWZ,  w okresie ostatnich 3 lat przed upływem terminu składania ofert, a jeżeli okres prowadzenia działalności jest krótszy – w tym okresie, z podaniem ich wartości, przedmiotu, dat wykonania i odbiorców oraz załączenia dokumentu potwierdzającego, że dostawy te zostały wykonane lub           są wykonywane należycie (np. w formie referencji), </w:t>
      </w:r>
      <w:r>
        <w:rPr>
          <w:rFonts w:ascii="Times New Roman" w:hAnsi="Times New Roman"/>
          <w:sz w:val="22"/>
          <w:szCs w:val="22"/>
        </w:rPr>
        <w:t>wg Załącznika nr 5</w:t>
      </w:r>
      <w:r>
        <w:rPr>
          <w:rFonts w:ascii="Times New Roman" w:hAnsi="Times New Roman"/>
          <w:b w:val="0"/>
          <w:sz w:val="22"/>
          <w:szCs w:val="22"/>
        </w:rPr>
        <w:t>, tj.:</w:t>
      </w:r>
      <w:r>
        <w:rPr>
          <w:rFonts w:ascii="Times New Roman" w:hAnsi="Times New Roman"/>
          <w:b w:val="0"/>
          <w:color w:val="FF0000"/>
          <w:sz w:val="22"/>
          <w:szCs w:val="22"/>
        </w:rPr>
        <w:t xml:space="preserve"> </w:t>
      </w:r>
      <w:r>
        <w:rPr>
          <w:rFonts w:ascii="Times New Roman" w:hAnsi="Times New Roman"/>
          <w:b w:val="0"/>
          <w:sz w:val="22"/>
          <w:szCs w:val="22"/>
        </w:rPr>
        <w:t xml:space="preserve">jedną lub dwie dostawy przedmiotu zamówienia odpowiadającą części, na którą składana jest oferta, o łącznej ich wartości nie mniejszej niż, dla: </w:t>
      </w:r>
      <w:r>
        <w:rPr>
          <w:rFonts w:ascii="Times New Roman" w:eastAsia="Tahoma" w:hAnsi="Times New Roman"/>
          <w:b w:val="0"/>
          <w:sz w:val="22"/>
          <w:szCs w:val="22"/>
        </w:rPr>
        <w:t>Część I - 8</w:t>
      </w:r>
      <w:r>
        <w:rPr>
          <w:rFonts w:ascii="Times New Roman" w:eastAsia="Tahoma" w:hAnsi="Times New Roman"/>
          <w:b w:val="0"/>
          <w:color w:val="auto"/>
          <w:sz w:val="22"/>
          <w:szCs w:val="22"/>
        </w:rPr>
        <w:t>0 000</w:t>
      </w:r>
      <w:r>
        <w:rPr>
          <w:rFonts w:ascii="Times New Roman" w:hAnsi="Times New Roman"/>
          <w:b w:val="0"/>
          <w:sz w:val="22"/>
          <w:szCs w:val="22"/>
        </w:rPr>
        <w:t xml:space="preserve"> zł brutto, </w:t>
      </w:r>
      <w:r>
        <w:rPr>
          <w:rFonts w:ascii="Times New Roman" w:eastAsia="Tahoma" w:hAnsi="Times New Roman"/>
          <w:b w:val="0"/>
          <w:sz w:val="22"/>
          <w:szCs w:val="22"/>
        </w:rPr>
        <w:t xml:space="preserve">Część II – </w:t>
      </w:r>
      <w:r>
        <w:rPr>
          <w:rFonts w:ascii="Times New Roman" w:eastAsia="Tahoma" w:hAnsi="Times New Roman"/>
          <w:b w:val="0"/>
          <w:color w:val="auto"/>
          <w:sz w:val="22"/>
          <w:szCs w:val="22"/>
        </w:rPr>
        <w:t>240 000</w:t>
      </w:r>
      <w:r>
        <w:rPr>
          <w:rFonts w:ascii="Times New Roman" w:hAnsi="Times New Roman"/>
          <w:b w:val="0"/>
          <w:sz w:val="22"/>
          <w:szCs w:val="22"/>
        </w:rPr>
        <w:t xml:space="preserve"> zł brutto;</w:t>
      </w:r>
    </w:p>
    <w:p w:rsidR="007D32EC" w:rsidRDefault="007D32EC" w:rsidP="007D32EC">
      <w:pPr>
        <w:spacing w:after="0" w:line="240" w:lineRule="auto"/>
        <w:ind w:left="1072"/>
        <w:jc w:val="both"/>
        <w:rPr>
          <w:rFonts w:ascii="Times New Roman" w:hAnsi="Times New Roman" w:cs="Times New Roman"/>
        </w:rPr>
      </w:pPr>
      <w:r>
        <w:rPr>
          <w:rFonts w:ascii="Times New Roman" w:hAnsi="Times New Roman" w:cs="Times New Roman"/>
        </w:rPr>
        <w:t>Jeżeli Wykonawcy wspólnie ubiegają się o udzielenie zamówienia dokument ten składa przynajmniej jeden z nich.</w:t>
      </w:r>
    </w:p>
    <w:p w:rsidR="007D32EC" w:rsidRDefault="007D32EC" w:rsidP="007D32EC">
      <w:pPr>
        <w:pStyle w:val="Akapitzlist"/>
        <w:numPr>
          <w:ilvl w:val="0"/>
          <w:numId w:val="16"/>
        </w:numPr>
        <w:spacing w:before="0" w:beforeAutospacing="0" w:after="0" w:afterAutospacing="0"/>
        <w:ind w:left="1072"/>
        <w:contextualSpacing/>
        <w:jc w:val="both"/>
        <w:rPr>
          <w:sz w:val="22"/>
          <w:szCs w:val="22"/>
        </w:rPr>
      </w:pPr>
      <w:r>
        <w:rPr>
          <w:sz w:val="22"/>
          <w:szCs w:val="22"/>
        </w:rPr>
        <w:t>aktualne zaświadczenie właściwego naczelnika urzędu skarbowego potwierdzające, że Wykonawca nie zalega z uiszczaniem podatków lub zaświadczenie, że uzyskał przewidziane prawem zwolnienie, odroczenie lub rozłożenie na raty zaległych płatności lub wstrzymanie w całości decyzji właściwego organu – wystawionego nie wcześniej niż 3 miesiące przed upływem terminu składania ofert. Jeżeli Wykonawcy wspólnie ubiegają się o udzielenie zamówienia dokument ten składa każdy z nich;</w:t>
      </w:r>
    </w:p>
    <w:p w:rsidR="007D32EC" w:rsidRDefault="007D32EC" w:rsidP="007D32EC">
      <w:pPr>
        <w:pStyle w:val="Akapitzlist"/>
        <w:numPr>
          <w:ilvl w:val="0"/>
          <w:numId w:val="16"/>
        </w:numPr>
        <w:contextualSpacing/>
        <w:jc w:val="both"/>
        <w:rPr>
          <w:sz w:val="22"/>
          <w:szCs w:val="22"/>
        </w:rPr>
      </w:pPr>
      <w:r>
        <w:rPr>
          <w:sz w:val="22"/>
          <w:szCs w:val="22"/>
        </w:rPr>
        <w:t xml:space="preserve">aktualne 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 w całości wykonania decyzji właściwego organu – </w:t>
      </w:r>
      <w:r>
        <w:rPr>
          <w:sz w:val="22"/>
          <w:szCs w:val="22"/>
        </w:rPr>
        <w:lastRenderedPageBreak/>
        <w:t>wystawionego nie wcześniej niż 3 miesiące przed upływem terminu składania ofert. Jeżeli Wykonawcy wspólnie ubiegają się o udzielenie zamówienia dokument ten składa każdy    z nich;</w:t>
      </w:r>
    </w:p>
    <w:p w:rsidR="007D32EC" w:rsidRDefault="007D32EC" w:rsidP="007D32EC">
      <w:pPr>
        <w:pStyle w:val="Akapitzlist"/>
        <w:numPr>
          <w:ilvl w:val="0"/>
          <w:numId w:val="16"/>
        </w:numPr>
        <w:jc w:val="both"/>
        <w:rPr>
          <w:color w:val="FF0000"/>
          <w:sz w:val="22"/>
          <w:szCs w:val="22"/>
        </w:rPr>
      </w:pPr>
      <w:r>
        <w:rPr>
          <w:sz w:val="22"/>
          <w:szCs w:val="22"/>
          <w:u w:val="single"/>
        </w:rPr>
        <w:t>opłaconej polisy</w:t>
      </w:r>
      <w:r>
        <w:rPr>
          <w:sz w:val="22"/>
          <w:szCs w:val="22"/>
        </w:rPr>
        <w:t>, a w przypadku jej braku innego dokumentu potwierdzającego ubezpieczenie od odpowiedzialności cywilnej w zakresie prowadzonej działalności związanej z przedmiotem zamówienia na kwotę nie mniejszą niż dla:</w:t>
      </w:r>
      <w:r>
        <w:rPr>
          <w:rFonts w:eastAsia="Tahoma"/>
          <w:b/>
          <w:sz w:val="22"/>
          <w:szCs w:val="22"/>
        </w:rPr>
        <w:t xml:space="preserve"> Część I – 130 000</w:t>
      </w:r>
      <w:r>
        <w:rPr>
          <w:sz w:val="22"/>
          <w:szCs w:val="22"/>
        </w:rPr>
        <w:t xml:space="preserve"> zł brutto, </w:t>
      </w:r>
      <w:r>
        <w:rPr>
          <w:rFonts w:eastAsia="Tahoma"/>
          <w:b/>
          <w:sz w:val="22"/>
          <w:szCs w:val="22"/>
        </w:rPr>
        <w:t>Część II – 410 000</w:t>
      </w:r>
      <w:r>
        <w:rPr>
          <w:sz w:val="22"/>
          <w:szCs w:val="22"/>
        </w:rPr>
        <w:t xml:space="preserve"> zł brutto. Składając ofertę na dwie części, kwota ubezpieczenia powinna stanowić sumę wartości podanych części.</w:t>
      </w:r>
    </w:p>
    <w:p w:rsidR="007D32EC" w:rsidRDefault="007D32EC" w:rsidP="007D32EC">
      <w:pPr>
        <w:spacing w:after="0" w:line="240" w:lineRule="auto"/>
        <w:jc w:val="both"/>
        <w:rPr>
          <w:rFonts w:ascii="Times New Roman" w:hAnsi="Times New Roman" w:cs="Times New Roman"/>
          <w:b/>
          <w:u w:val="single"/>
        </w:rPr>
      </w:pPr>
      <w:r>
        <w:rPr>
          <w:rFonts w:ascii="Times New Roman" w:hAnsi="Times New Roman" w:cs="Times New Roman"/>
          <w:b/>
          <w:u w:val="single"/>
        </w:rPr>
        <w:t xml:space="preserve">Podmioty zagraniczne </w:t>
      </w:r>
    </w:p>
    <w:p w:rsidR="007D32EC" w:rsidRDefault="007D32EC" w:rsidP="007D32EC">
      <w:pPr>
        <w:spacing w:after="0" w:line="240" w:lineRule="auto"/>
        <w:jc w:val="both"/>
        <w:rPr>
          <w:rFonts w:ascii="Times New Roman" w:hAnsi="Times New Roman" w:cs="Times New Roman"/>
          <w:b/>
          <w:u w:val="single"/>
        </w:rPr>
      </w:pPr>
    </w:p>
    <w:p w:rsidR="007D32EC" w:rsidRDefault="007D32EC" w:rsidP="007D32EC">
      <w:pPr>
        <w:pStyle w:val="Akapitzlist"/>
        <w:numPr>
          <w:ilvl w:val="1"/>
          <w:numId w:val="14"/>
        </w:numPr>
        <w:tabs>
          <w:tab w:val="num" w:pos="567"/>
        </w:tabs>
        <w:spacing w:before="0" w:beforeAutospacing="0" w:after="0" w:afterAutospacing="0"/>
        <w:ind w:left="567" w:hanging="567"/>
        <w:contextualSpacing/>
        <w:jc w:val="both"/>
        <w:rPr>
          <w:sz w:val="22"/>
          <w:szCs w:val="22"/>
        </w:rPr>
      </w:pPr>
      <w:r>
        <w:rPr>
          <w:sz w:val="22"/>
          <w:szCs w:val="22"/>
        </w:rPr>
        <w:t>Jeżeli Wykonawca ma siedzibę lub miejsce zamieszkania poza terytorium Rzeczypospolitej Polskiej, zamiast dokumentów:</w:t>
      </w:r>
    </w:p>
    <w:p w:rsidR="007D32EC" w:rsidRDefault="007D32EC" w:rsidP="007D32EC">
      <w:pPr>
        <w:numPr>
          <w:ilvl w:val="0"/>
          <w:numId w:val="18"/>
        </w:numPr>
        <w:tabs>
          <w:tab w:val="right" w:pos="-1560"/>
        </w:tabs>
        <w:spacing w:after="0" w:line="240" w:lineRule="auto"/>
        <w:ind w:left="993" w:hanging="426"/>
        <w:jc w:val="both"/>
        <w:rPr>
          <w:rFonts w:ascii="Times New Roman" w:hAnsi="Times New Roman" w:cs="Times New Roman"/>
        </w:rPr>
      </w:pPr>
      <w:r>
        <w:rPr>
          <w:rFonts w:ascii="Times New Roman" w:hAnsi="Times New Roman" w:cs="Times New Roman"/>
        </w:rPr>
        <w:t xml:space="preserve">o których mowa w rozdziale VII ust. 1 </w:t>
      </w:r>
      <w:proofErr w:type="spellStart"/>
      <w:r>
        <w:rPr>
          <w:rFonts w:ascii="Times New Roman" w:hAnsi="Times New Roman" w:cs="Times New Roman"/>
        </w:rPr>
        <w:t>pkt</w:t>
      </w:r>
      <w:proofErr w:type="spellEnd"/>
      <w:r>
        <w:rPr>
          <w:rFonts w:ascii="Times New Roman" w:hAnsi="Times New Roman" w:cs="Times New Roman"/>
        </w:rPr>
        <w:t xml:space="preserve"> 2), 5) i 6),  SIWZ składa dokument lub dokumenty, wystawione w kraju, w którym ma siedzibę lub miejsce zamieszkania, potwierdzające odpowiednio, że: </w:t>
      </w:r>
    </w:p>
    <w:p w:rsidR="007D32EC" w:rsidRDefault="007D32EC" w:rsidP="007D32EC">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7D32EC" w:rsidRDefault="007D32EC" w:rsidP="007D32EC">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7D32EC" w:rsidRDefault="007D32EC" w:rsidP="007D32EC">
      <w:pPr>
        <w:tabs>
          <w:tab w:val="right" w:pos="-1560"/>
        </w:tabs>
        <w:spacing w:after="0" w:line="240" w:lineRule="auto"/>
        <w:ind w:left="993"/>
        <w:jc w:val="both"/>
        <w:rPr>
          <w:rFonts w:ascii="Times New Roman" w:hAnsi="Times New Roman" w:cs="Times New Roman"/>
          <w:color w:val="FF0000"/>
        </w:rPr>
      </w:pPr>
    </w:p>
    <w:p w:rsidR="007D32EC" w:rsidRDefault="007D32EC" w:rsidP="007D32EC">
      <w:pPr>
        <w:pStyle w:val="Akapitzlist"/>
        <w:numPr>
          <w:ilvl w:val="1"/>
          <w:numId w:val="14"/>
        </w:numPr>
        <w:tabs>
          <w:tab w:val="clear" w:pos="644"/>
          <w:tab w:val="right" w:pos="-1560"/>
          <w:tab w:val="num" w:pos="567"/>
          <w:tab w:val="num" w:pos="1800"/>
        </w:tabs>
        <w:spacing w:before="0" w:beforeAutospacing="0" w:after="0" w:afterAutospacing="0"/>
        <w:ind w:left="567" w:hanging="567"/>
        <w:jc w:val="both"/>
        <w:rPr>
          <w:sz w:val="22"/>
          <w:szCs w:val="22"/>
        </w:rPr>
      </w:pPr>
      <w:r>
        <w:rPr>
          <w:sz w:val="22"/>
          <w:szCs w:val="22"/>
        </w:rPr>
        <w:t xml:space="preserve">Dokumenty, o których mowa w ust. 2 </w:t>
      </w:r>
      <w:proofErr w:type="spellStart"/>
      <w:r>
        <w:rPr>
          <w:sz w:val="22"/>
          <w:szCs w:val="22"/>
        </w:rPr>
        <w:t>pkt</w:t>
      </w:r>
      <w:proofErr w:type="spellEnd"/>
      <w:r>
        <w:rPr>
          <w:sz w:val="22"/>
          <w:szCs w:val="22"/>
        </w:rPr>
        <w:t xml:space="preserve"> 1) lit. a) powinny być wystawione nie wcześniej niż 6 miesięcy przed upływem terminu składania ofert.</w:t>
      </w:r>
    </w:p>
    <w:p w:rsidR="007D32EC" w:rsidRDefault="007D32EC" w:rsidP="007D32EC">
      <w:pPr>
        <w:pStyle w:val="Akapitzlist"/>
        <w:tabs>
          <w:tab w:val="right" w:pos="-1560"/>
          <w:tab w:val="num" w:pos="1800"/>
        </w:tabs>
        <w:spacing w:before="0" w:beforeAutospacing="0" w:after="0" w:afterAutospacing="0"/>
        <w:ind w:left="360"/>
        <w:jc w:val="both"/>
        <w:rPr>
          <w:sz w:val="22"/>
          <w:szCs w:val="22"/>
        </w:rPr>
      </w:pPr>
    </w:p>
    <w:p w:rsidR="007D32EC" w:rsidRDefault="007D32EC" w:rsidP="007D32EC">
      <w:pPr>
        <w:pStyle w:val="Akapitzlist"/>
        <w:numPr>
          <w:ilvl w:val="1"/>
          <w:numId w:val="14"/>
        </w:numPr>
        <w:tabs>
          <w:tab w:val="clear" w:pos="644"/>
          <w:tab w:val="right" w:pos="-1560"/>
          <w:tab w:val="num" w:pos="567"/>
          <w:tab w:val="num" w:pos="1800"/>
        </w:tabs>
        <w:spacing w:before="0" w:beforeAutospacing="0" w:after="0" w:afterAutospacing="0"/>
        <w:ind w:left="567" w:hanging="567"/>
        <w:jc w:val="both"/>
        <w:rPr>
          <w:sz w:val="22"/>
          <w:szCs w:val="22"/>
        </w:rPr>
      </w:pPr>
      <w:r>
        <w:rPr>
          <w:sz w:val="22"/>
          <w:szCs w:val="22"/>
        </w:rPr>
        <w:t xml:space="preserve">Dokument, o którym mowa w ust. 2 </w:t>
      </w:r>
      <w:proofErr w:type="spellStart"/>
      <w:r>
        <w:rPr>
          <w:sz w:val="22"/>
          <w:szCs w:val="22"/>
        </w:rPr>
        <w:t>pkt</w:t>
      </w:r>
      <w:proofErr w:type="spellEnd"/>
      <w:r>
        <w:rPr>
          <w:sz w:val="22"/>
          <w:szCs w:val="22"/>
        </w:rPr>
        <w:t xml:space="preserve"> 1) lit. b) powinien być wystawiony nie wcześniej niż 3 miesiące przed upływem terminu składania ofert.</w:t>
      </w:r>
    </w:p>
    <w:p w:rsidR="007D32EC" w:rsidRDefault="007D32EC" w:rsidP="007D32EC">
      <w:pPr>
        <w:pStyle w:val="Akapitzlist"/>
        <w:spacing w:before="0" w:beforeAutospacing="0" w:after="0" w:afterAutospacing="0"/>
        <w:rPr>
          <w:color w:val="FF0000"/>
          <w:sz w:val="22"/>
          <w:szCs w:val="22"/>
        </w:rPr>
      </w:pPr>
    </w:p>
    <w:p w:rsidR="007D32EC" w:rsidRDefault="007D32EC" w:rsidP="007D32EC">
      <w:pPr>
        <w:pStyle w:val="Akapitzlist"/>
        <w:numPr>
          <w:ilvl w:val="1"/>
          <w:numId w:val="14"/>
        </w:numPr>
        <w:tabs>
          <w:tab w:val="clear" w:pos="644"/>
          <w:tab w:val="right" w:pos="-1560"/>
          <w:tab w:val="num" w:pos="567"/>
          <w:tab w:val="num" w:pos="1800"/>
        </w:tabs>
        <w:spacing w:before="0" w:beforeAutospacing="0" w:after="0" w:afterAutospacing="0"/>
        <w:ind w:left="567" w:hanging="567"/>
        <w:jc w:val="both"/>
        <w:rPr>
          <w:sz w:val="22"/>
          <w:szCs w:val="22"/>
        </w:rPr>
      </w:pPr>
      <w:r>
        <w:rPr>
          <w:sz w:val="22"/>
          <w:szCs w:val="22"/>
        </w:rPr>
        <w:t>Jeżeli w miejscu zamieszkania osoby lub w kraju, w którym Wykonawca ma siedzibę lub miejsce zamieszkania, nie wydaje się dokumentów, o których mowa w ust. 2, zastępuje się je dokumentem zawierającym oświadczenie złożone przed notariuszem, właściwym organem sądowym, administracyjnym albo organem samorządu zawodowego lub gospodarczego odpowiednio kraju pochodzenia osoby lub kraju, w którym Wykonawca ma siedzibę lub miejsce zamieszkania.</w:t>
      </w:r>
    </w:p>
    <w:p w:rsidR="007D32EC" w:rsidRDefault="007D32EC" w:rsidP="007D32EC">
      <w:pPr>
        <w:tabs>
          <w:tab w:val="right" w:pos="-1560"/>
          <w:tab w:val="num" w:pos="567"/>
          <w:tab w:val="num" w:pos="1800"/>
        </w:tabs>
        <w:spacing w:after="0" w:line="240" w:lineRule="auto"/>
        <w:ind w:left="567" w:hanging="425"/>
        <w:jc w:val="both"/>
        <w:rPr>
          <w:rFonts w:ascii="Times New Roman" w:hAnsi="Times New Roman" w:cs="Times New Roman"/>
        </w:rPr>
      </w:pPr>
    </w:p>
    <w:p w:rsidR="007D32EC" w:rsidRDefault="007D32EC" w:rsidP="007D32EC">
      <w:pPr>
        <w:pStyle w:val="Akapitzlist"/>
        <w:numPr>
          <w:ilvl w:val="1"/>
          <w:numId w:val="14"/>
        </w:numPr>
        <w:tabs>
          <w:tab w:val="clear" w:pos="644"/>
          <w:tab w:val="right" w:pos="-1560"/>
          <w:tab w:val="num" w:pos="567"/>
          <w:tab w:val="num" w:pos="1800"/>
        </w:tabs>
        <w:spacing w:before="0" w:beforeAutospacing="0" w:after="0" w:afterAutospacing="0"/>
        <w:ind w:left="567" w:hanging="567"/>
        <w:jc w:val="both"/>
        <w:rPr>
          <w:sz w:val="22"/>
          <w:szCs w:val="22"/>
        </w:rPr>
      </w:pPr>
      <w:r>
        <w:rPr>
          <w:sz w:val="22"/>
          <w:szCs w:val="22"/>
        </w:rPr>
        <w:t>W zakresie terminu, w którym powinny być wystawione dokumenty, o których mowa w ust. 5 stosuje się odpowiednio postanowienia ust. 3 i 4.</w:t>
      </w:r>
    </w:p>
    <w:p w:rsidR="007D32EC" w:rsidRDefault="007D32EC" w:rsidP="007D32EC">
      <w:pPr>
        <w:tabs>
          <w:tab w:val="right" w:pos="-1560"/>
          <w:tab w:val="num" w:pos="567"/>
          <w:tab w:val="num" w:pos="1800"/>
        </w:tabs>
        <w:spacing w:after="0"/>
        <w:ind w:hanging="567"/>
        <w:jc w:val="both"/>
        <w:rPr>
          <w:rFonts w:ascii="Times New Roman" w:hAnsi="Times New Roman" w:cs="Times New Roman"/>
        </w:rPr>
      </w:pPr>
    </w:p>
    <w:p w:rsidR="007D32EC" w:rsidRDefault="007D32EC" w:rsidP="007D32EC">
      <w:pPr>
        <w:pStyle w:val="Akapitzlist"/>
        <w:numPr>
          <w:ilvl w:val="1"/>
          <w:numId w:val="14"/>
        </w:numPr>
        <w:tabs>
          <w:tab w:val="clear" w:pos="644"/>
          <w:tab w:val="right" w:pos="-1560"/>
          <w:tab w:val="num" w:pos="567"/>
          <w:tab w:val="num" w:pos="1800"/>
        </w:tabs>
        <w:spacing w:before="0" w:beforeAutospacing="0" w:after="0" w:afterAutospacing="0"/>
        <w:ind w:left="567" w:hanging="567"/>
        <w:jc w:val="both"/>
        <w:rPr>
          <w:b/>
          <w:sz w:val="22"/>
          <w:szCs w:val="22"/>
        </w:rPr>
      </w:pPr>
      <w:r>
        <w:rPr>
          <w:sz w:val="22"/>
          <w:szCs w:val="22"/>
        </w:rPr>
        <w:t>Dokumenty sporządzone w języku obcym są składane wraz z tłumaczeniem na język polski.</w:t>
      </w:r>
    </w:p>
    <w:p w:rsidR="007D32EC" w:rsidRDefault="007D32EC" w:rsidP="007D32EC">
      <w:pPr>
        <w:pStyle w:val="Akapitzlist"/>
        <w:spacing w:before="0" w:beforeAutospacing="0" w:after="0" w:afterAutospacing="0"/>
        <w:rPr>
          <w:b/>
          <w:sz w:val="22"/>
          <w:szCs w:val="22"/>
        </w:rPr>
      </w:pPr>
    </w:p>
    <w:p w:rsidR="007D32EC" w:rsidRDefault="007D32EC" w:rsidP="007D32EC">
      <w:pPr>
        <w:pStyle w:val="Akapitzlist"/>
        <w:numPr>
          <w:ilvl w:val="1"/>
          <w:numId w:val="14"/>
        </w:numPr>
        <w:tabs>
          <w:tab w:val="clear" w:pos="644"/>
          <w:tab w:val="right" w:pos="-1560"/>
          <w:tab w:val="num" w:pos="567"/>
          <w:tab w:val="num" w:pos="1800"/>
        </w:tabs>
        <w:spacing w:before="0" w:beforeAutospacing="0" w:after="0" w:afterAutospacing="0"/>
        <w:ind w:left="567" w:hanging="567"/>
        <w:jc w:val="both"/>
        <w:rPr>
          <w:b/>
          <w:sz w:val="22"/>
          <w:szCs w:val="22"/>
        </w:rPr>
      </w:pPr>
      <w:r>
        <w:rPr>
          <w:b/>
          <w:sz w:val="22"/>
          <w:szCs w:val="22"/>
        </w:rPr>
        <w:t xml:space="preserve">Na potwierdzenie spełnienia warunku określonego w rozdziale VI ust. 2 </w:t>
      </w:r>
      <w:proofErr w:type="spellStart"/>
      <w:r>
        <w:rPr>
          <w:b/>
          <w:sz w:val="22"/>
          <w:szCs w:val="22"/>
        </w:rPr>
        <w:t>siwz</w:t>
      </w:r>
      <w:proofErr w:type="spellEnd"/>
      <w:r>
        <w:rPr>
          <w:b/>
          <w:sz w:val="22"/>
          <w:szCs w:val="22"/>
        </w:rPr>
        <w:t xml:space="preserve">, </w:t>
      </w:r>
      <w:r>
        <w:rPr>
          <w:rFonts w:eastAsiaTheme="minorHAnsi"/>
          <w:b/>
          <w:bCs/>
          <w:sz w:val="22"/>
          <w:szCs w:val="22"/>
        </w:rPr>
        <w:t>Zamawiający wymaga załączenia do oferty:</w:t>
      </w:r>
    </w:p>
    <w:p w:rsidR="007D32EC" w:rsidRDefault="007D32EC" w:rsidP="007D32EC">
      <w:pPr>
        <w:pStyle w:val="Akapitzlist"/>
        <w:numPr>
          <w:ilvl w:val="0"/>
          <w:numId w:val="22"/>
        </w:numPr>
        <w:autoSpaceDE w:val="0"/>
        <w:autoSpaceDN w:val="0"/>
        <w:adjustRightInd w:val="0"/>
        <w:spacing w:before="0" w:beforeAutospacing="0" w:after="0" w:afterAutospacing="0"/>
        <w:ind w:hanging="219"/>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t>
      </w:r>
      <w:r>
        <w:rPr>
          <w:rFonts w:eastAsiaTheme="minorHAnsi"/>
          <w:b/>
          <w:sz w:val="22"/>
          <w:szCs w:val="22"/>
        </w:rPr>
        <w:t>wzór załącznik nr 6 do SIWZ</w:t>
      </w:r>
      <w:r>
        <w:rPr>
          <w:rFonts w:eastAsiaTheme="minorHAnsi"/>
          <w:sz w:val="22"/>
          <w:szCs w:val="22"/>
        </w:rPr>
        <w:t xml:space="preserve"> (dotyczy wszystkich części),</w:t>
      </w:r>
    </w:p>
    <w:p w:rsidR="007D32EC" w:rsidRDefault="007D32EC" w:rsidP="007D32EC">
      <w:pPr>
        <w:pStyle w:val="Akapitzlist"/>
        <w:numPr>
          <w:ilvl w:val="0"/>
          <w:numId w:val="22"/>
        </w:numPr>
        <w:autoSpaceDE w:val="0"/>
        <w:autoSpaceDN w:val="0"/>
        <w:adjustRightInd w:val="0"/>
        <w:spacing w:before="0" w:beforeAutospacing="0" w:after="0" w:afterAutospacing="0"/>
        <w:ind w:hanging="219"/>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t>
      </w:r>
      <w:r>
        <w:rPr>
          <w:rFonts w:eastAsiaTheme="minorHAnsi"/>
          <w:b/>
          <w:sz w:val="22"/>
          <w:szCs w:val="22"/>
        </w:rPr>
        <w:t>wzór załącznik nr 7 do SIWZ</w:t>
      </w:r>
      <w:r>
        <w:rPr>
          <w:rFonts w:eastAsiaTheme="minorHAnsi"/>
          <w:sz w:val="22"/>
          <w:szCs w:val="22"/>
        </w:rPr>
        <w:t xml:space="preserve"> (dotyczy wszystkich części).</w:t>
      </w:r>
    </w:p>
    <w:p w:rsidR="007D32EC" w:rsidRDefault="007D32EC" w:rsidP="007D32EC">
      <w:pPr>
        <w:tabs>
          <w:tab w:val="right" w:pos="-1560"/>
        </w:tabs>
        <w:autoSpaceDE w:val="0"/>
        <w:autoSpaceDN w:val="0"/>
        <w:adjustRightInd w:val="0"/>
        <w:spacing w:after="0" w:line="240" w:lineRule="auto"/>
        <w:ind w:left="360"/>
        <w:contextualSpacing/>
        <w:jc w:val="both"/>
        <w:rPr>
          <w:rFonts w:ascii="Times New Roman" w:hAnsi="Times New Roman" w:cs="Times New Roman"/>
          <w:b/>
          <w:u w:val="single"/>
        </w:rPr>
      </w:pPr>
      <w:r>
        <w:rPr>
          <w:rFonts w:ascii="Times New Roman" w:hAnsi="Times New Roman" w:cs="Times New Roman"/>
          <w:b/>
          <w:u w:val="single"/>
        </w:rPr>
        <w:t>Zamawiający zobowiązuje Wykonawców do przedstawienia na każde żądanie Zamawiającego, odpowiedniego dokumentu. Do oferty należy dołączyć podpisany oryginał załącznika nr 6 i nr 7.</w:t>
      </w:r>
    </w:p>
    <w:p w:rsidR="007D32EC" w:rsidRDefault="007D32EC" w:rsidP="007D32EC">
      <w:pPr>
        <w:tabs>
          <w:tab w:val="right" w:pos="-1560"/>
          <w:tab w:val="num" w:pos="1800"/>
        </w:tabs>
        <w:spacing w:after="0" w:line="240" w:lineRule="auto"/>
        <w:jc w:val="both"/>
        <w:rPr>
          <w:rFonts w:ascii="Times New Roman" w:hAnsi="Times New Roman" w:cs="Times New Roman"/>
        </w:rPr>
      </w:pPr>
    </w:p>
    <w:p w:rsidR="007D32EC" w:rsidRDefault="007D32EC" w:rsidP="007D32EC">
      <w:pPr>
        <w:pStyle w:val="Akapitzlist"/>
        <w:numPr>
          <w:ilvl w:val="1"/>
          <w:numId w:val="14"/>
        </w:numPr>
        <w:tabs>
          <w:tab w:val="clear" w:pos="644"/>
          <w:tab w:val="right" w:pos="-1560"/>
          <w:tab w:val="num" w:pos="567"/>
          <w:tab w:val="num" w:pos="1800"/>
          <w:tab w:val="num" w:pos="2160"/>
        </w:tabs>
        <w:spacing w:before="0" w:beforeAutospacing="0" w:after="0" w:afterAutospacing="0"/>
        <w:ind w:left="567" w:hanging="567"/>
        <w:jc w:val="both"/>
        <w:rPr>
          <w:bCs/>
          <w:sz w:val="22"/>
          <w:szCs w:val="22"/>
        </w:rPr>
      </w:pPr>
      <w:r>
        <w:rPr>
          <w:bCs/>
          <w:sz w:val="22"/>
          <w:szCs w:val="22"/>
        </w:rPr>
        <w:t xml:space="preserve">Wymagane dokumenty powinny być przedstawione w formie oryginału lub kserokopii potwierdzonej za zgodność z oryginałem przez osobę lub osoby, uprawnione </w:t>
      </w:r>
      <w:r>
        <w:rPr>
          <w:bCs/>
          <w:sz w:val="22"/>
          <w:szCs w:val="22"/>
        </w:rPr>
        <w:lastRenderedPageBreak/>
        <w:t>do reprezentowania Wykonawcy z wyjątkiem oświadczeń, o którym mowa w rozdziale VII ust. 1 </w:t>
      </w:r>
      <w:proofErr w:type="spellStart"/>
      <w:r>
        <w:rPr>
          <w:bCs/>
          <w:sz w:val="22"/>
          <w:szCs w:val="22"/>
        </w:rPr>
        <w:t>pkt</w:t>
      </w:r>
      <w:proofErr w:type="spellEnd"/>
      <w:r>
        <w:rPr>
          <w:bCs/>
          <w:sz w:val="22"/>
          <w:szCs w:val="22"/>
        </w:rPr>
        <w:t xml:space="preserve"> 1) i 3), które powinny być przedstawione w oryginale.</w:t>
      </w:r>
    </w:p>
    <w:p w:rsidR="007D32EC" w:rsidRDefault="007D32EC" w:rsidP="007D32EC">
      <w:pPr>
        <w:pStyle w:val="Akapitzlist"/>
        <w:spacing w:before="0" w:beforeAutospacing="0" w:after="0" w:afterAutospacing="0"/>
        <w:rPr>
          <w:bCs/>
          <w:sz w:val="22"/>
          <w:szCs w:val="22"/>
        </w:rPr>
      </w:pPr>
    </w:p>
    <w:p w:rsidR="007D32EC" w:rsidRDefault="007D32EC" w:rsidP="007D32EC">
      <w:pPr>
        <w:pStyle w:val="Akapitzlist"/>
        <w:numPr>
          <w:ilvl w:val="1"/>
          <w:numId w:val="14"/>
        </w:numPr>
        <w:tabs>
          <w:tab w:val="clear" w:pos="644"/>
          <w:tab w:val="right" w:pos="-1560"/>
          <w:tab w:val="num" w:pos="567"/>
          <w:tab w:val="num" w:pos="1800"/>
          <w:tab w:val="num" w:pos="2160"/>
        </w:tabs>
        <w:spacing w:before="0" w:beforeAutospacing="0" w:after="0" w:afterAutospacing="0"/>
        <w:ind w:left="567" w:hanging="567"/>
        <w:jc w:val="both"/>
        <w:rPr>
          <w:b/>
          <w:bCs/>
          <w:sz w:val="22"/>
          <w:szCs w:val="22"/>
        </w:rPr>
      </w:pPr>
      <w:r>
        <w:rPr>
          <w:bCs/>
          <w:sz w:val="22"/>
          <w:szCs w:val="22"/>
        </w:rPr>
        <w:t xml:space="preserve">Jeżeli Wykonawca, wykazując spełnianie warunków, o których mowa w art. 22 ust. 1 </w:t>
      </w:r>
      <w:proofErr w:type="spellStart"/>
      <w:r>
        <w:rPr>
          <w:bCs/>
          <w:sz w:val="22"/>
          <w:szCs w:val="22"/>
        </w:rPr>
        <w:t>Pzp</w:t>
      </w:r>
      <w:proofErr w:type="spellEnd"/>
      <w:r>
        <w:rPr>
          <w:bCs/>
          <w:sz w:val="22"/>
          <w:szCs w:val="22"/>
        </w:rPr>
        <w:t xml:space="preserve"> – określonych w rozdziale VI ust. 1 </w:t>
      </w:r>
      <w:proofErr w:type="spellStart"/>
      <w:r>
        <w:rPr>
          <w:bCs/>
          <w:sz w:val="22"/>
          <w:szCs w:val="22"/>
        </w:rPr>
        <w:t>pkt</w:t>
      </w:r>
      <w:proofErr w:type="spellEnd"/>
      <w:r>
        <w:rPr>
          <w:bCs/>
          <w:sz w:val="22"/>
          <w:szCs w:val="22"/>
        </w:rPr>
        <w:t xml:space="preserve"> 1) – 4) – polega na zasobach innych podmiotów na zasadach określonych w art. 26 ust. 2b </w:t>
      </w:r>
      <w:proofErr w:type="spellStart"/>
      <w:r>
        <w:rPr>
          <w:bCs/>
          <w:sz w:val="22"/>
          <w:szCs w:val="22"/>
        </w:rPr>
        <w:t>Pzp</w:t>
      </w:r>
      <w:proofErr w:type="spellEnd"/>
      <w:r>
        <w:rPr>
          <w:bCs/>
          <w:sz w:val="22"/>
          <w:szCs w:val="22"/>
        </w:rPr>
        <w:t xml:space="preserve">, zobowiązany jest udowodnić Zamawiającemu, iż będzie dysponował zasobami niezbędnymi do realizacji zamówienia, </w:t>
      </w:r>
      <w:r>
        <w:rPr>
          <w:b/>
          <w:bCs/>
          <w:sz w:val="22"/>
          <w:szCs w:val="22"/>
          <w:u w:val="single"/>
        </w:rPr>
        <w:t xml:space="preserve">w szczególności przedstawiając w tym celu pisemne zobowiązanie tych podmiotów </w:t>
      </w:r>
      <w:r>
        <w:rPr>
          <w:bCs/>
          <w:sz w:val="22"/>
          <w:szCs w:val="22"/>
        </w:rPr>
        <w:t xml:space="preserve">do oddania mu do dyspozycji niezbędnych zasobów na okres korzystania z nich przy wykonywaniu zamówienia. Wzór pisemnego zobowiązania stanowi </w:t>
      </w:r>
      <w:r>
        <w:rPr>
          <w:b/>
          <w:bCs/>
          <w:sz w:val="22"/>
          <w:szCs w:val="22"/>
        </w:rPr>
        <w:t>załącznik nr 4A. Zobowiązanie należy przedłożyć w oryginale.</w:t>
      </w:r>
    </w:p>
    <w:p w:rsidR="007D32EC" w:rsidRDefault="007D32EC" w:rsidP="007D32EC">
      <w:pPr>
        <w:tabs>
          <w:tab w:val="right" w:pos="-1560"/>
          <w:tab w:val="num" w:pos="1800"/>
          <w:tab w:val="num" w:pos="2160"/>
        </w:tabs>
        <w:spacing w:after="0"/>
        <w:jc w:val="both"/>
        <w:rPr>
          <w:b/>
          <w:bCs/>
        </w:rPr>
      </w:pPr>
    </w:p>
    <w:p w:rsidR="007D32EC" w:rsidRDefault="007D32EC" w:rsidP="007D32EC">
      <w:pPr>
        <w:pStyle w:val="Akapitzlist"/>
        <w:numPr>
          <w:ilvl w:val="1"/>
          <w:numId w:val="14"/>
        </w:numPr>
        <w:tabs>
          <w:tab w:val="clear" w:pos="644"/>
          <w:tab w:val="right" w:pos="-1560"/>
          <w:tab w:val="num" w:pos="567"/>
          <w:tab w:val="num" w:pos="1800"/>
          <w:tab w:val="num" w:pos="2160"/>
        </w:tabs>
        <w:spacing w:before="0" w:beforeAutospacing="0" w:after="0" w:afterAutospacing="0"/>
        <w:ind w:left="567" w:hanging="567"/>
        <w:jc w:val="both"/>
        <w:rPr>
          <w:bCs/>
        </w:rPr>
      </w:pPr>
      <w:r>
        <w:rPr>
          <w:bCs/>
        </w:rPr>
        <w:t>Jeżeli Wykonawca, wykazując spełnianie warunków, o których mowa w art. 22 ust. 1 </w:t>
      </w:r>
      <w:proofErr w:type="spellStart"/>
      <w:r>
        <w:rPr>
          <w:bCs/>
        </w:rPr>
        <w:t>Pzp</w:t>
      </w:r>
      <w:proofErr w:type="spellEnd"/>
      <w:r>
        <w:rPr>
          <w:bCs/>
        </w:rPr>
        <w:t xml:space="preserve"> – określonych w rozdziale VI ust. 1 </w:t>
      </w:r>
      <w:proofErr w:type="spellStart"/>
      <w:r>
        <w:rPr>
          <w:bCs/>
        </w:rPr>
        <w:t>pkt</w:t>
      </w:r>
      <w:proofErr w:type="spellEnd"/>
      <w:r>
        <w:rPr>
          <w:bCs/>
        </w:rPr>
        <w:t xml:space="preserve"> 1) – 3) </w:t>
      </w:r>
      <w:proofErr w:type="spellStart"/>
      <w:r>
        <w:rPr>
          <w:bCs/>
        </w:rPr>
        <w:t>siwz</w:t>
      </w:r>
      <w:proofErr w:type="spellEnd"/>
      <w:r>
        <w:rPr>
          <w:bCs/>
        </w:rPr>
        <w:t xml:space="preserve"> – polega na zasobach innych podmiotów, na zasadach określonych w art. 26 ust. 2b </w:t>
      </w:r>
      <w:proofErr w:type="spellStart"/>
      <w:r>
        <w:rPr>
          <w:bCs/>
        </w:rPr>
        <w:t>Pzp</w:t>
      </w:r>
      <w:proofErr w:type="spellEnd"/>
      <w:r>
        <w:rPr>
          <w:bCs/>
        </w:rPr>
        <w:t xml:space="preserve">, a podmioty te będą brały udział w realizacji części zamówienia, </w:t>
      </w:r>
      <w:r>
        <w:rPr>
          <w:b/>
          <w:bCs/>
        </w:rPr>
        <w:t>Zamawiający żąda przedstawienia w odniesieniu do tych podmiotów dokumentów wymienionych w rozdziale VII ust. 1 pkt. 1) - 2) oraz 5) i 6).</w:t>
      </w:r>
      <w:r>
        <w:rPr>
          <w:bCs/>
        </w:rPr>
        <w:t xml:space="preserve"> Postanowienia dotyczące podmiotów, które mają siedzibę lub miejsce zamieszkania poza granicami Rzeczypospolitej stosuje się odpowiednio.</w:t>
      </w:r>
    </w:p>
    <w:p w:rsidR="007D32EC" w:rsidRDefault="007D32EC" w:rsidP="007D32EC">
      <w:pPr>
        <w:pStyle w:val="Akapitzlist"/>
        <w:ind w:left="567" w:hanging="567"/>
        <w:jc w:val="both"/>
        <w:rPr>
          <w:bCs/>
          <w:sz w:val="22"/>
          <w:szCs w:val="22"/>
        </w:rPr>
      </w:pPr>
      <w:r>
        <w:rPr>
          <w:bCs/>
        </w:rPr>
        <w:t>12.</w:t>
      </w:r>
      <w:r>
        <w:rPr>
          <w:bCs/>
        </w:rPr>
        <w:tab/>
        <w:t>W przy</w:t>
      </w:r>
      <w:r>
        <w:rPr>
          <w:bCs/>
          <w:sz w:val="22"/>
          <w:szCs w:val="22"/>
        </w:rPr>
        <w:t>padku Wykonawców wspólnie ubiegających się o udzielenie zamówienia oraz w przypadku podmiotów, o których mowa w ust. 11 kopie dokumentów dotyczących odpowiednio Wykonawcy lub tych podmiotów są poświadczane za zgodność z oryginałem przez Wykonawcę lub te podmioty.</w:t>
      </w:r>
    </w:p>
    <w:p w:rsidR="007D32EC" w:rsidRDefault="007D32EC" w:rsidP="007D32EC">
      <w:pPr>
        <w:pStyle w:val="Akapitzlist"/>
        <w:ind w:left="567" w:hanging="567"/>
        <w:jc w:val="both"/>
        <w:rPr>
          <w:bCs/>
          <w:sz w:val="22"/>
          <w:szCs w:val="22"/>
        </w:rPr>
      </w:pPr>
      <w:r>
        <w:rPr>
          <w:bCs/>
        </w:rPr>
        <w:t>13.</w:t>
      </w:r>
      <w:r>
        <w:rPr>
          <w:bCs/>
        </w:rPr>
        <w:tab/>
        <w:t>Jeżeli Wy</w:t>
      </w:r>
      <w:r>
        <w:rPr>
          <w:bCs/>
          <w:sz w:val="22"/>
          <w:szCs w:val="22"/>
        </w:rPr>
        <w:t>konawcy wspólnie ubiegają się o udzielenie zamówienia, ustanawiają pełnomocnika do reprezentowania ich w postępowaniu albo do reprezentowania ich w postępowaniu i zawarcia umowy. Pełnomocnictwo w oryginale lub w postaci kopii poświadczonej notarialnie należy dołączyć do oferty.</w:t>
      </w:r>
    </w:p>
    <w:p w:rsidR="007D32EC" w:rsidRDefault="007D32EC" w:rsidP="007D32EC">
      <w:pPr>
        <w:pStyle w:val="Akapitzlist"/>
        <w:ind w:left="567" w:hanging="567"/>
        <w:jc w:val="both"/>
        <w:rPr>
          <w:bCs/>
        </w:rPr>
      </w:pPr>
      <w:r>
        <w:rPr>
          <w:bCs/>
          <w:sz w:val="22"/>
          <w:szCs w:val="22"/>
        </w:rPr>
        <w:t>14.</w:t>
      </w:r>
      <w:r>
        <w:rPr>
          <w:bCs/>
          <w:sz w:val="22"/>
          <w:szCs w:val="22"/>
        </w:rPr>
        <w:tab/>
        <w:t xml:space="preserve">W przypadku </w:t>
      </w:r>
      <w:r>
        <w:rPr>
          <w:sz w:val="22"/>
          <w:szCs w:val="22"/>
        </w:rPr>
        <w:t xml:space="preserve">wnoszenia oferty wspólnej przez dwa lub więcej podmioty gospodarcze (konsorcja/spółki cywilne) oferta musi spełniać wymagania określone w art. 23 </w:t>
      </w:r>
      <w:proofErr w:type="spellStart"/>
      <w:r>
        <w:rPr>
          <w:sz w:val="22"/>
          <w:szCs w:val="22"/>
        </w:rPr>
        <w:t>Pzp</w:t>
      </w:r>
      <w:proofErr w:type="spellEnd"/>
      <w:r>
        <w:rPr>
          <w:sz w:val="22"/>
          <w:szCs w:val="22"/>
        </w:rPr>
        <w:t>, w tym:</w:t>
      </w:r>
    </w:p>
    <w:p w:rsidR="007D32EC" w:rsidRDefault="007D32EC" w:rsidP="007D32EC">
      <w:pPr>
        <w:pStyle w:val="Tekstpodstawowy"/>
        <w:widowControl/>
        <w:numPr>
          <w:ilvl w:val="0"/>
          <w:numId w:val="24"/>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oferta musi zawierać wszystkie dokumenty, oświadczenie i informacje wymienione w rozdziale VII SIWZ. </w:t>
      </w:r>
    </w:p>
    <w:p w:rsidR="007D32EC" w:rsidRDefault="007D32EC" w:rsidP="007D32EC">
      <w:pPr>
        <w:pStyle w:val="Tekstpodstawowy"/>
        <w:widowControl/>
        <w:numPr>
          <w:ilvl w:val="0"/>
          <w:numId w:val="24"/>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w przypadku konsorcjum, zgodnie z art. 23 ust. 2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Wykonawcy ustanawiają pełnomocnika do reprezentowania ich w postępowaniu o udzielenie zamówienia lub do reprezentowania w postępowaniu oraz zawarcia umowy w postępowaniu. W związku z powyższym niezbędne jest załączenie do oferty dokumentu zawierającego pełnomocnictwo w celu ustalenia podmiotu uprawnionego do występowania w imieniu Wykonawców w sposób umożliwiający ich identyfikację,</w:t>
      </w:r>
    </w:p>
    <w:p w:rsidR="007D32EC" w:rsidRDefault="007D32EC" w:rsidP="007D32EC">
      <w:pPr>
        <w:pStyle w:val="Tekstpodstawowy"/>
        <w:widowControl/>
        <w:numPr>
          <w:ilvl w:val="0"/>
          <w:numId w:val="24"/>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w stosunku do spółki cywilnej, zamawiający na zasadzie art. 25 ustawy, żąda przedłożenia w ofercie dokumentu wskazującego na sposób reprezentowania spółki (np. umowy spółki cywilnej).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7D32EC" w:rsidRDefault="007D32EC" w:rsidP="007D32EC">
      <w:pPr>
        <w:pStyle w:val="Tekstpodstawowy"/>
        <w:widowControl/>
        <w:numPr>
          <w:ilvl w:val="0"/>
          <w:numId w:val="24"/>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Wykonawcy wspólnie ubiegający się o udzielenie zamówienia ponoszą solidarną odpowiedzialność za wykonanie umowy.</w:t>
      </w:r>
    </w:p>
    <w:p w:rsidR="007D32EC" w:rsidRDefault="007D32EC" w:rsidP="007D32EC">
      <w:pPr>
        <w:pStyle w:val="Tekstpodstawowy"/>
        <w:widowControl/>
        <w:ind w:left="900"/>
        <w:jc w:val="both"/>
        <w:rPr>
          <w:rFonts w:ascii="Times New Roman" w:hAnsi="Times New Roman"/>
          <w:b w:val="0"/>
          <w:bCs w:val="0"/>
          <w:color w:val="auto"/>
          <w:sz w:val="22"/>
          <w:szCs w:val="22"/>
        </w:rPr>
      </w:pPr>
    </w:p>
    <w:p w:rsidR="007D32EC" w:rsidRDefault="007D32EC" w:rsidP="007D32EC">
      <w:pPr>
        <w:pStyle w:val="Tekstpodstawowy"/>
        <w:widowControl/>
        <w:numPr>
          <w:ilvl w:val="0"/>
          <w:numId w:val="26"/>
        </w:numPr>
        <w:snapToGrid/>
        <w:ind w:left="567" w:hanging="567"/>
        <w:jc w:val="both"/>
        <w:rPr>
          <w:rFonts w:ascii="Times New Roman" w:hAnsi="Times New Roman"/>
          <w:bCs w:val="0"/>
          <w:color w:val="auto"/>
          <w:sz w:val="22"/>
          <w:szCs w:val="22"/>
        </w:rPr>
      </w:pPr>
      <w:r>
        <w:rPr>
          <w:rFonts w:ascii="Times New Roman" w:hAnsi="Times New Roman"/>
          <w:b w:val="0"/>
          <w:bCs w:val="0"/>
          <w:color w:val="auto"/>
          <w:sz w:val="22"/>
          <w:szCs w:val="22"/>
        </w:rPr>
        <w:lastRenderedPageBreak/>
        <w:t xml:space="preserve">Wymagane dokumenty należy złożyć w formie oryginału lub kopii poświadczonej za zgodność z oryginałem przez Wykonawcę lub osobę / osoby uprawnione do podpisania oferty, z dopiskiem „za zgodność z oryginałem”, na każdej stronie zawierającej treść, </w:t>
      </w:r>
      <w:r>
        <w:rPr>
          <w:rFonts w:ascii="Times New Roman" w:hAnsi="Times New Roman"/>
          <w:bCs w:val="0"/>
          <w:color w:val="auto"/>
          <w:sz w:val="22"/>
          <w:szCs w:val="22"/>
        </w:rPr>
        <w:t xml:space="preserve">z zastrzeżeniem, że wymagany jest oryginał zobowiązania o którym mowa w art. 26 </w:t>
      </w:r>
      <w:proofErr w:type="spellStart"/>
      <w:r>
        <w:rPr>
          <w:rFonts w:ascii="Times New Roman" w:hAnsi="Times New Roman"/>
          <w:bCs w:val="0"/>
          <w:color w:val="auto"/>
          <w:sz w:val="22"/>
          <w:szCs w:val="22"/>
        </w:rPr>
        <w:t>ust.b</w:t>
      </w:r>
      <w:proofErr w:type="spellEnd"/>
      <w:r>
        <w:rPr>
          <w:rFonts w:ascii="Times New Roman" w:hAnsi="Times New Roman"/>
          <w:bCs w:val="0"/>
          <w:color w:val="auto"/>
          <w:sz w:val="22"/>
          <w:szCs w:val="22"/>
        </w:rPr>
        <w:t xml:space="preserve"> </w:t>
      </w:r>
      <w:proofErr w:type="spellStart"/>
      <w:r>
        <w:rPr>
          <w:rFonts w:ascii="Times New Roman" w:hAnsi="Times New Roman"/>
          <w:bCs w:val="0"/>
          <w:color w:val="auto"/>
          <w:sz w:val="22"/>
          <w:szCs w:val="22"/>
        </w:rPr>
        <w:t>Pzp</w:t>
      </w:r>
      <w:proofErr w:type="spellEnd"/>
      <w:r>
        <w:rPr>
          <w:rFonts w:ascii="Times New Roman" w:hAnsi="Times New Roman"/>
          <w:bCs w:val="0"/>
          <w:color w:val="auto"/>
          <w:sz w:val="22"/>
          <w:szCs w:val="22"/>
        </w:rPr>
        <w:t xml:space="preserve"> (załącznik nr 4A).</w:t>
      </w:r>
    </w:p>
    <w:p w:rsidR="007D32EC" w:rsidRDefault="007D32EC" w:rsidP="007D32EC">
      <w:pPr>
        <w:pStyle w:val="Tekstpodstawowy"/>
        <w:widowControl/>
        <w:snapToGrid/>
        <w:ind w:left="567"/>
        <w:jc w:val="both"/>
        <w:rPr>
          <w:rFonts w:ascii="Times New Roman" w:hAnsi="Times New Roman"/>
          <w:bCs w:val="0"/>
          <w:color w:val="auto"/>
          <w:sz w:val="22"/>
          <w:szCs w:val="22"/>
        </w:rPr>
      </w:pPr>
    </w:p>
    <w:p w:rsidR="007D32EC" w:rsidRDefault="007D32EC" w:rsidP="007D32EC">
      <w:pPr>
        <w:pStyle w:val="Tekstpodstawowy"/>
        <w:widowControl/>
        <w:numPr>
          <w:ilvl w:val="0"/>
          <w:numId w:val="26"/>
        </w:numPr>
        <w:snapToGrid/>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Zama</w:t>
      </w:r>
      <w:r>
        <w:rPr>
          <w:rFonts w:ascii="Times New Roman" w:hAnsi="Times New Roman"/>
          <w:b w:val="0"/>
          <w:color w:val="auto"/>
          <w:sz w:val="22"/>
          <w:szCs w:val="22"/>
        </w:rPr>
        <w:t>wiający może żądać przedstawienia oryginału lub notarialnie poświadczonej kopii dokumentu wyłącznie wtedy, gdy złożona przez Wykonawcę kopia dokumentu jest nieczytelna lub budzi wątpliwości, co do jej prawdziwości.</w:t>
      </w:r>
    </w:p>
    <w:p w:rsidR="007D32EC" w:rsidRDefault="007D32EC" w:rsidP="007D32EC">
      <w:pPr>
        <w:pStyle w:val="Tekstpodstawowy"/>
        <w:widowControl/>
        <w:snapToGrid/>
        <w:jc w:val="both"/>
        <w:rPr>
          <w:rFonts w:ascii="Times New Roman" w:hAnsi="Times New Roman"/>
          <w:b w:val="0"/>
          <w:bCs w:val="0"/>
          <w:color w:val="auto"/>
          <w:sz w:val="22"/>
          <w:szCs w:val="22"/>
        </w:rPr>
      </w:pPr>
    </w:p>
    <w:p w:rsidR="007D32EC" w:rsidRDefault="007D32EC" w:rsidP="007D32EC">
      <w:pPr>
        <w:pStyle w:val="Tekstpodstawowy"/>
        <w:widowControl/>
        <w:numPr>
          <w:ilvl w:val="0"/>
          <w:numId w:val="26"/>
        </w:numPr>
        <w:snapToGrid/>
        <w:ind w:left="567" w:hanging="567"/>
        <w:jc w:val="both"/>
        <w:rPr>
          <w:rFonts w:ascii="Times New Roman" w:hAnsi="Times New Roman"/>
          <w:b w:val="0"/>
          <w:bCs w:val="0"/>
          <w:color w:val="auto"/>
          <w:sz w:val="22"/>
          <w:szCs w:val="22"/>
        </w:rPr>
      </w:pPr>
      <w:r>
        <w:rPr>
          <w:rFonts w:ascii="Times New Roman" w:hAnsi="Times New Roman"/>
          <w:b w:val="0"/>
          <w:color w:val="auto"/>
          <w:sz w:val="22"/>
          <w:szCs w:val="22"/>
        </w:rPr>
        <w:t xml:space="preserve">Dokumenty składane w języku obcym należy złożyć wraz z tłumaczeniem na język polski, poświadczone przez Wykonawcę </w:t>
      </w:r>
      <w:r>
        <w:rPr>
          <w:rFonts w:ascii="Times New Roman" w:hAnsi="Times New Roman"/>
          <w:b w:val="0"/>
          <w:bCs w:val="0"/>
          <w:color w:val="auto"/>
          <w:sz w:val="22"/>
          <w:szCs w:val="22"/>
        </w:rPr>
        <w:t>lub osobę / osoby uprawnione do podpisania oferty</w:t>
      </w:r>
      <w:r>
        <w:rPr>
          <w:rFonts w:ascii="Times New Roman" w:hAnsi="Times New Roman"/>
          <w:b w:val="0"/>
          <w:color w:val="auto"/>
          <w:sz w:val="22"/>
          <w:szCs w:val="22"/>
        </w:rPr>
        <w:t xml:space="preserve">, na każdej stronie zawierającej treść.   </w:t>
      </w:r>
    </w:p>
    <w:p w:rsidR="007D32EC" w:rsidRDefault="007D32EC" w:rsidP="007D32EC">
      <w:pPr>
        <w:pStyle w:val="Tekstpodstawowy"/>
        <w:widowControl/>
        <w:jc w:val="both"/>
        <w:rPr>
          <w:rFonts w:ascii="Times New Roman" w:hAnsi="Times New Roman"/>
          <w:b w:val="0"/>
          <w:bCs w:val="0"/>
          <w:color w:val="auto"/>
          <w:sz w:val="22"/>
          <w:szCs w:val="22"/>
        </w:rPr>
      </w:pPr>
    </w:p>
    <w:p w:rsidR="007D32EC" w:rsidRDefault="007D32EC" w:rsidP="007D32EC">
      <w:pPr>
        <w:pStyle w:val="Tekstpodstawowy"/>
        <w:widowControl/>
        <w:jc w:val="both"/>
        <w:rPr>
          <w:rFonts w:ascii="Times New Roman" w:hAnsi="Times New Roman"/>
          <w:b w:val="0"/>
          <w:bCs w:val="0"/>
          <w:color w:val="auto"/>
          <w:sz w:val="22"/>
          <w:szCs w:val="22"/>
        </w:rPr>
      </w:pPr>
    </w:p>
    <w:p w:rsidR="007D32EC" w:rsidRDefault="007D32EC" w:rsidP="007D32EC">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7D32EC" w:rsidRDefault="007D32EC" w:rsidP="007D32EC">
      <w:pPr>
        <w:spacing w:after="0" w:line="240" w:lineRule="auto"/>
        <w:rPr>
          <w:rFonts w:ascii="Times New Roman" w:hAnsi="Times New Roman" w:cs="Times New Roman"/>
        </w:rPr>
      </w:pP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Zamawiający udzieli wyjaśnień niezwłocznie, jednak nie później niż na 2 dni przed terminem składania ofert, pod warunkiem, że wniosek o wyjaśnienie treści SIWZ wpłynął                       do zamawiającego nie później niż do końca dnia, w którym upływa połowa wyznaczonego terminu składania ofert.</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7D32EC" w:rsidRDefault="007D32EC" w:rsidP="007D32EC">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7D32EC" w:rsidRDefault="007D32EC" w:rsidP="007D32EC">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7D32EC" w:rsidRDefault="007D32EC" w:rsidP="007D32EC">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7D32EC" w:rsidRDefault="007D32EC" w:rsidP="007D32EC">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lastRenderedPageBreak/>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7D32EC" w:rsidRDefault="007D32EC" w:rsidP="007D32EC">
      <w:pPr>
        <w:spacing w:after="0" w:line="240" w:lineRule="auto"/>
        <w:ind w:left="540" w:right="22"/>
        <w:jc w:val="both"/>
        <w:rPr>
          <w:rFonts w:ascii="Times New Roman" w:hAnsi="Times New Roman" w:cs="Times New Roman"/>
          <w:b/>
          <w:bCs/>
        </w:rPr>
      </w:pPr>
    </w:p>
    <w:p w:rsidR="007D32EC" w:rsidRDefault="007D32EC" w:rsidP="007D32EC">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7D32EC" w:rsidRDefault="007D32EC" w:rsidP="007D32EC">
      <w:pPr>
        <w:pStyle w:val="ZnakZnak1"/>
        <w:ind w:left="540" w:hanging="540"/>
        <w:rPr>
          <w:rFonts w:ascii="Times New Roman" w:hAnsi="Times New Roman" w:cs="Times New Roman"/>
          <w:b/>
          <w:bCs/>
          <w:color w:val="FF0000"/>
          <w:sz w:val="22"/>
          <w:szCs w:val="22"/>
        </w:rPr>
      </w:pPr>
    </w:p>
    <w:p w:rsidR="007D32EC" w:rsidRDefault="007D32EC" w:rsidP="007D32EC">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7D32EC" w:rsidRDefault="007D32EC" w:rsidP="007D32EC">
      <w:pPr>
        <w:spacing w:after="0" w:line="240" w:lineRule="auto"/>
        <w:ind w:left="567"/>
        <w:jc w:val="both"/>
        <w:rPr>
          <w:rFonts w:ascii="Times New Roman" w:hAnsi="Times New Roman" w:cs="Times New Roman"/>
        </w:rPr>
      </w:pPr>
    </w:p>
    <w:p w:rsidR="007D32EC" w:rsidRDefault="007D32EC" w:rsidP="007D32EC">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7D32EC" w:rsidRDefault="007D32EC" w:rsidP="007D32EC">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7D32EC" w:rsidRDefault="007D32EC" w:rsidP="007D32EC">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7D32EC" w:rsidRDefault="007D32EC" w:rsidP="007D32EC">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7D32EC" w:rsidRDefault="007D32EC" w:rsidP="007D32EC">
      <w:pPr>
        <w:pStyle w:val="Tekstpodstawowy"/>
        <w:ind w:left="540" w:hanging="540"/>
        <w:jc w:val="both"/>
        <w:rPr>
          <w:rFonts w:ascii="Times New Roman" w:hAnsi="Times New Roman"/>
          <w:b w:val="0"/>
          <w:bCs w:val="0"/>
          <w:color w:val="auto"/>
          <w:sz w:val="22"/>
          <w:szCs w:val="22"/>
        </w:rPr>
      </w:pPr>
    </w:p>
    <w:p w:rsidR="007D32EC" w:rsidRDefault="007D32EC" w:rsidP="007D32EC">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7D32EC" w:rsidRDefault="007D32EC" w:rsidP="007D32EC">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7D32EC" w:rsidRDefault="007D32EC" w:rsidP="007D32EC">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7D32EC" w:rsidRDefault="007D32EC" w:rsidP="007D32EC">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7D32EC" w:rsidRDefault="007D32EC" w:rsidP="007D32EC">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2</w:t>
      </w:r>
      <w:r>
        <w:rPr>
          <w:rFonts w:eastAsiaTheme="minorHAnsi"/>
          <w:sz w:val="22"/>
          <w:szCs w:val="22"/>
        </w:rPr>
        <w:t xml:space="preserve">, </w:t>
      </w:r>
      <w:r>
        <w:rPr>
          <w:rFonts w:eastAsiaTheme="minorHAnsi"/>
          <w:b/>
          <w:sz w:val="22"/>
          <w:szCs w:val="22"/>
        </w:rPr>
        <w:t>odrębnie na każdą część przedmiotu zamówienia.</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zm.), Wykonawca winien  w sposób nie budzący wątpliwości zastrzec, że nie mogą być udostępniane innym uczestnikom 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sporządzona w języku polskim. Każdy dokument składający się na ofertę sporządzony w innym języku niż język polski powinien być złożony wraz z tłumaczeniem      </w:t>
      </w:r>
      <w:r>
        <w:rPr>
          <w:rFonts w:ascii="Times New Roman" w:hAnsi="Times New Roman"/>
          <w:b w:val="0"/>
          <w:bCs w:val="0"/>
          <w:color w:val="auto"/>
          <w:sz w:val="22"/>
          <w:szCs w:val="22"/>
        </w:rPr>
        <w:lastRenderedPageBreak/>
        <w:t>na język polski, poświadczonym przez Wykonawcę. W razie wątpliwości uznaje się, ze wersja polskojęzyczna jest wiążąca.</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7D32EC" w:rsidRDefault="007D32EC" w:rsidP="007D32EC">
      <w:pPr>
        <w:pStyle w:val="Tekstpodstawowy"/>
        <w:widowControl/>
        <w:jc w:val="both"/>
        <w:rPr>
          <w:rFonts w:ascii="Times New Roman" w:hAnsi="Times New Roman"/>
          <w:b w:val="0"/>
          <w:bCs w:val="0"/>
          <w:color w:val="auto"/>
          <w:sz w:val="22"/>
          <w:szCs w:val="22"/>
        </w:rPr>
      </w:pPr>
    </w:p>
    <w:p w:rsidR="007D32EC" w:rsidRDefault="007D32EC" w:rsidP="007D32EC">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7D32EC" w:rsidRDefault="007D32EC" w:rsidP="007D32EC">
      <w:pPr>
        <w:spacing w:after="0" w:line="240" w:lineRule="auto"/>
        <w:rPr>
          <w:rFonts w:ascii="Times New Roman" w:hAnsi="Times New Roman" w:cs="Times New Roman"/>
          <w:b/>
          <w:bCs/>
          <w:sz w:val="24"/>
          <w:szCs w:val="24"/>
        </w:rPr>
      </w:pPr>
    </w:p>
    <w:p w:rsidR="007D32EC" w:rsidRDefault="007D32EC" w:rsidP="007D32EC">
      <w:pPr>
        <w:spacing w:after="0" w:line="240" w:lineRule="auto"/>
        <w:rPr>
          <w:rFonts w:ascii="Times New Roman" w:hAnsi="Times New Roman" w:cs="Times New Roman"/>
          <w:b/>
          <w:bCs/>
          <w:sz w:val="24"/>
          <w:szCs w:val="24"/>
        </w:rPr>
      </w:pPr>
    </w:p>
    <w:p w:rsidR="007D32EC" w:rsidRDefault="007D32EC" w:rsidP="007D32EC">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7D32EC" w:rsidRDefault="007D32EC" w:rsidP="007D32EC">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7D32EC" w:rsidRDefault="007D32EC" w:rsidP="007D32EC">
      <w:pPr>
        <w:widowControl w:val="0"/>
        <w:spacing w:after="0" w:line="240" w:lineRule="auto"/>
        <w:jc w:val="center"/>
        <w:rPr>
          <w:rFonts w:ascii="Times New Roman" w:hAnsi="Times New Roman" w:cs="Times New Roman"/>
          <w:b/>
          <w:i/>
          <w:iCs/>
          <w:snapToGrid w:val="0"/>
        </w:rPr>
      </w:pPr>
    </w:p>
    <w:p w:rsidR="007D32EC" w:rsidRDefault="007D32EC" w:rsidP="007D32EC">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7D32EC" w:rsidRDefault="007D32EC" w:rsidP="007D32EC">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7D32EC" w:rsidRDefault="007D32EC" w:rsidP="007D32EC">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Postępowanie nr MKC/Org./034/01/2013.</w:t>
      </w:r>
    </w:p>
    <w:p w:rsidR="007D32EC" w:rsidRDefault="007D32EC" w:rsidP="007D32EC">
      <w:pPr>
        <w:pStyle w:val="Nagwek7"/>
        <w:rPr>
          <w:i w:val="0"/>
          <w:iCs w:val="0"/>
          <w:color w:val="FF0000"/>
          <w:sz w:val="24"/>
          <w:szCs w:val="24"/>
        </w:rPr>
      </w:pPr>
      <w:r>
        <w:rPr>
          <w:i w:val="0"/>
          <w:iCs w:val="0"/>
          <w:color w:val="auto"/>
          <w:sz w:val="24"/>
          <w:szCs w:val="24"/>
        </w:rPr>
        <w:t xml:space="preserve">NIE OTWIERAĆ PRZED </w:t>
      </w:r>
      <w:r>
        <w:rPr>
          <w:i w:val="0"/>
          <w:iCs w:val="0"/>
          <w:color w:val="000000" w:themeColor="text1"/>
          <w:sz w:val="24"/>
          <w:szCs w:val="24"/>
        </w:rPr>
        <w:t>DNIEM 11</w:t>
      </w:r>
      <w:r>
        <w:rPr>
          <w:i w:val="0"/>
          <w:iCs w:val="0"/>
          <w:color w:val="FF0000"/>
          <w:sz w:val="24"/>
          <w:szCs w:val="24"/>
        </w:rPr>
        <w:t xml:space="preserve"> </w:t>
      </w:r>
      <w:r>
        <w:rPr>
          <w:i w:val="0"/>
          <w:iCs w:val="0"/>
          <w:color w:val="auto"/>
          <w:sz w:val="24"/>
          <w:szCs w:val="24"/>
        </w:rPr>
        <w:t>stycznia 2013 r. godz. 10.00</w:t>
      </w:r>
    </w:p>
    <w:p w:rsidR="007D32EC" w:rsidRDefault="007D32EC" w:rsidP="007D32EC">
      <w:pPr>
        <w:spacing w:after="0" w:line="240" w:lineRule="auto"/>
        <w:rPr>
          <w:rFonts w:ascii="Times New Roman" w:hAnsi="Times New Roman" w:cs="Times New Roman"/>
          <w:sz w:val="24"/>
          <w:szCs w:val="24"/>
        </w:rPr>
      </w:pPr>
    </w:p>
    <w:p w:rsidR="007D32EC" w:rsidRDefault="007D32EC" w:rsidP="007D32EC">
      <w:pPr>
        <w:spacing w:after="0" w:line="240" w:lineRule="auto"/>
        <w:ind w:left="-540" w:right="-648"/>
        <w:rPr>
          <w:rFonts w:ascii="Times New Roman" w:hAnsi="Times New Roman" w:cs="Times New Roman"/>
          <w:iCs/>
        </w:rPr>
      </w:pPr>
    </w:p>
    <w:p w:rsidR="007D32EC" w:rsidRDefault="007D32EC" w:rsidP="007D32EC">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7D32EC" w:rsidRDefault="007D32EC" w:rsidP="007D32EC">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7D32EC" w:rsidRDefault="007D32EC" w:rsidP="007D32EC">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7D32EC" w:rsidRDefault="007D32EC" w:rsidP="007D32EC">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7D32EC" w:rsidTr="007D32EC">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7D32EC" w:rsidRDefault="007D32EC">
            <w:pPr>
              <w:pStyle w:val="Tekstpodstawowy"/>
              <w:widowControl/>
              <w:spacing w:line="276" w:lineRule="auto"/>
              <w:jc w:val="center"/>
              <w:rPr>
                <w:rFonts w:ascii="Times New Roman" w:hAnsi="Times New Roman"/>
                <w:color w:val="auto"/>
                <w:szCs w:val="24"/>
                <w:lang w:eastAsia="en-US"/>
              </w:rPr>
            </w:pPr>
          </w:p>
          <w:p w:rsidR="007D32EC" w:rsidRDefault="007D32EC">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7D32EC" w:rsidRDefault="007D32EC">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7D32EC" w:rsidRDefault="007D32EC">
            <w:pPr>
              <w:pStyle w:val="Tekstpodstawowy"/>
              <w:widowControl/>
              <w:spacing w:line="276" w:lineRule="auto"/>
              <w:jc w:val="center"/>
              <w:rPr>
                <w:rFonts w:ascii="Times New Roman" w:hAnsi="Times New Roman"/>
                <w:color w:val="auto"/>
                <w:szCs w:val="24"/>
                <w:lang w:eastAsia="en-US"/>
              </w:rPr>
            </w:pPr>
          </w:p>
          <w:p w:rsidR="007D32EC" w:rsidRDefault="007D32EC">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7D32EC" w:rsidRDefault="007D32EC">
            <w:pPr>
              <w:pStyle w:val="Tekstpodstawowy"/>
              <w:widowControl/>
              <w:spacing w:line="276" w:lineRule="auto"/>
              <w:jc w:val="center"/>
              <w:rPr>
                <w:rFonts w:ascii="Times New Roman" w:hAnsi="Times New Roman"/>
                <w:color w:val="auto"/>
                <w:szCs w:val="24"/>
                <w:lang w:eastAsia="en-US"/>
              </w:rPr>
            </w:pPr>
          </w:p>
          <w:p w:rsidR="007D32EC" w:rsidRDefault="007D32EC">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2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dla każdej części zamówienia.</w:t>
            </w: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Oświadczenie o spełnianiu warunków udziału w postępowaniu, którego wzór stanowi </w:t>
            </w:r>
            <w:r>
              <w:rPr>
                <w:rFonts w:ascii="Times New Roman" w:hAnsi="Times New Roman" w:cs="Times New Roman"/>
                <w:b/>
                <w:sz w:val="20"/>
                <w:szCs w:val="20"/>
              </w:rPr>
              <w:t xml:space="preserve">załącznik nr 3 </w:t>
            </w:r>
            <w:r>
              <w:rPr>
                <w:rFonts w:ascii="Times New Roman" w:hAnsi="Times New Roman" w:cs="Times New Roman"/>
                <w:b/>
                <w:bCs/>
                <w:sz w:val="20"/>
                <w:szCs w:val="20"/>
              </w:rPr>
              <w:t>do SIWZ</w:t>
            </w:r>
            <w:r>
              <w:rPr>
                <w:rFonts w:ascii="Times New Roman"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both"/>
              <w:rPr>
                <w:rFonts w:ascii="Times New Roman" w:eastAsia="Times New Roman" w:hAnsi="Times New Roman" w:cs="Times New Roman"/>
                <w:b/>
                <w:sz w:val="20"/>
                <w:szCs w:val="20"/>
              </w:rPr>
            </w:pPr>
            <w:r>
              <w:rPr>
                <w:rFonts w:ascii="Times New Roman" w:hAnsi="Times New Roman" w:cs="Times New Roman"/>
                <w:sz w:val="20"/>
                <w:szCs w:val="20"/>
              </w:rPr>
              <w:t xml:space="preserve">Oświadczenie o braku podstaw do wykluczenia z postępowania, którego wzór stanowi </w:t>
            </w:r>
            <w:r>
              <w:rPr>
                <w:rFonts w:ascii="Times New Roman" w:hAnsi="Times New Roman" w:cs="Times New Roman"/>
                <w:b/>
                <w:sz w:val="20"/>
                <w:szCs w:val="20"/>
              </w:rPr>
              <w:t>załącznik nr 4</w:t>
            </w:r>
            <w:r>
              <w:rPr>
                <w:rFonts w:ascii="Times New Roman" w:hAnsi="Times New Roman" w:cs="Times New Roman"/>
                <w:sz w:val="20"/>
                <w:szCs w:val="20"/>
              </w:rPr>
              <w:t xml:space="preserve"> do SIWZ. </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D32EC" w:rsidRDefault="007D32EC">
            <w:pPr>
              <w:pStyle w:val="Tekstpodstawowy"/>
              <w:widowControl/>
              <w:spacing w:line="276" w:lineRule="auto"/>
              <w:rPr>
                <w:rFonts w:ascii="Times New Roman" w:hAnsi="Times New Roman"/>
                <w:b w:val="0"/>
                <w:bCs w:val="0"/>
                <w:color w:val="auto"/>
                <w:sz w:val="20"/>
                <w:lang w:eastAsia="en-US"/>
              </w:rPr>
            </w:pP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both"/>
              <w:rPr>
                <w:rFonts w:ascii="Times New Roman" w:hAnsi="Times New Roman" w:cs="Times New Roman"/>
                <w:sz w:val="20"/>
                <w:szCs w:val="20"/>
                <w:u w:val="single"/>
              </w:rPr>
            </w:pPr>
            <w:r>
              <w:rPr>
                <w:rFonts w:ascii="Times New Roman" w:hAnsi="Times New Roman" w:cs="Times New Roman"/>
                <w:sz w:val="20"/>
                <w:szCs w:val="20"/>
              </w:rPr>
              <w:t xml:space="preserve">Aktualny odpis z właściwego rejestru, jeżeli odrębne przepisy wymagają wpisu do rejestru, w celu wykazania braku podstaw do wykluczenia w oparciu o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wystawiony nie wcześniej niż 6 miesięcy przed upływem terminu składania oferta, </w:t>
            </w:r>
            <w:r>
              <w:rPr>
                <w:rFonts w:ascii="Times New Roman" w:hAnsi="Times New Roman" w:cs="Times New Roman"/>
                <w:sz w:val="20"/>
                <w:szCs w:val="20"/>
                <w:u w:val="single"/>
              </w:rPr>
              <w:t>a w stosunku do osób fizycznych oświadczenie w zakresie art. 24 ust. 1</w:t>
            </w:r>
            <w:r>
              <w:rPr>
                <w:rFonts w:ascii="Times New Roman" w:hAnsi="Times New Roman" w:cs="Times New Roman"/>
                <w:sz w:val="20"/>
                <w:szCs w:val="20"/>
              </w:rPr>
              <w:t xml:space="preserve"> </w:t>
            </w:r>
            <w:proofErr w:type="spellStart"/>
            <w:r>
              <w:rPr>
                <w:rFonts w:ascii="Times New Roman" w:hAnsi="Times New Roman" w:cs="Times New Roman"/>
                <w:sz w:val="20"/>
                <w:szCs w:val="20"/>
                <w:u w:val="single"/>
              </w:rPr>
              <w:t>pkt</w:t>
            </w:r>
            <w:proofErr w:type="spellEnd"/>
            <w:r>
              <w:rPr>
                <w:rFonts w:ascii="Times New Roman" w:hAnsi="Times New Roman" w:cs="Times New Roman"/>
                <w:sz w:val="20"/>
                <w:szCs w:val="20"/>
                <w:u w:val="single"/>
              </w:rPr>
              <w:t xml:space="preserve"> 2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D32EC" w:rsidRDefault="007D32EC">
            <w:pPr>
              <w:pStyle w:val="Tekstpodstawowy"/>
              <w:widowControl/>
              <w:spacing w:line="276" w:lineRule="auto"/>
              <w:jc w:val="both"/>
              <w:rPr>
                <w:rFonts w:ascii="Times New Roman" w:hAnsi="Times New Roman"/>
                <w:b w:val="0"/>
                <w:bCs w:val="0"/>
                <w:color w:val="auto"/>
                <w:sz w:val="20"/>
                <w:lang w:eastAsia="en-US"/>
              </w:rPr>
            </w:pPr>
          </w:p>
          <w:p w:rsidR="007D32EC" w:rsidRDefault="007D32EC">
            <w:pPr>
              <w:pStyle w:val="Tekstpodstawowy"/>
              <w:widowControl/>
              <w:spacing w:line="276" w:lineRule="auto"/>
              <w:jc w:val="both"/>
              <w:rPr>
                <w:rFonts w:ascii="Times New Roman" w:hAnsi="Times New Roman"/>
                <w:b w:val="0"/>
                <w:bCs w:val="0"/>
                <w:color w:val="auto"/>
                <w:sz w:val="20"/>
                <w:lang w:eastAsia="en-US"/>
              </w:rPr>
            </w:pP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Aktualne zaświadczenie właściwego naczelnika urzędu skarbowego potwierdzające, że wykonawca nie zalega z uiszczaniem podatków lub zaświadczenie, że uzyskał przewidziane prawem zwolnienie, odroczenie lub rozłożenie na </w:t>
            </w:r>
            <w:r>
              <w:rPr>
                <w:rFonts w:ascii="Times New Roman" w:hAnsi="Times New Roman" w:cs="Times New Roman"/>
                <w:sz w:val="20"/>
                <w:szCs w:val="20"/>
              </w:rPr>
              <w:lastRenderedPageBreak/>
              <w:t>raty zaległych płatności lub wstrzymanie w całości decyzji właściwego organu – wystawionego nie wcześniej niż 3 miesiące przed upływem terminu składania ofert. 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7D32EC" w:rsidRDefault="007D32EC">
            <w:pPr>
              <w:pStyle w:val="Tekstpodstawowy"/>
              <w:widowControl/>
              <w:spacing w:line="276" w:lineRule="auto"/>
              <w:rPr>
                <w:rFonts w:ascii="Times New Roman" w:hAnsi="Times New Roman"/>
                <w:b w:val="0"/>
                <w:bCs w:val="0"/>
                <w:i/>
                <w:color w:val="auto"/>
                <w:sz w:val="20"/>
                <w:lang w:eastAsia="en-US"/>
              </w:rPr>
            </w:pP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 xml:space="preserve">    6</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Aktualne 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 w całości wykonania decyzji właściwego organu – wystawionego nie wcześniej niż 3 miesiące przed upływem terminu składania ofert. 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D32EC" w:rsidRDefault="007D32EC">
            <w:pPr>
              <w:pStyle w:val="Tekstpodstawowy"/>
              <w:widowControl/>
              <w:spacing w:line="276" w:lineRule="auto"/>
              <w:rPr>
                <w:rFonts w:ascii="Times New Roman" w:hAnsi="Times New Roman"/>
                <w:b w:val="0"/>
                <w:bCs w:val="0"/>
                <w:i/>
                <w:color w:val="auto"/>
                <w:sz w:val="20"/>
                <w:lang w:eastAsia="en-US"/>
              </w:rPr>
            </w:pPr>
          </w:p>
        </w:tc>
      </w:tr>
      <w:tr w:rsidR="007D32EC" w:rsidTr="007D32EC">
        <w:trPr>
          <w:trHeight w:val="53"/>
        </w:trPr>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Wykaz wykonanych, a w przypadku świadczeń okresowych lub ciągłych również wykonywanych dostaw w zakresie niezbędnym do wykazania spełnienia warunku wiedzy i doświadczenia określonego w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SIWZ, w okresie ostatnich 3 lat przed upływem terminu składania ofert, a jeżeli okres prowadzenia działalności jest krótszy – w tym okresie,  jedną lub dwie dostawy przedmiotu zamówienia o łącznej ich wartości nie </w:t>
            </w:r>
            <w:r>
              <w:rPr>
                <w:rFonts w:ascii="Times New Roman" w:hAnsi="Times New Roman" w:cs="Times New Roman"/>
                <w:color w:val="000000" w:themeColor="text1"/>
                <w:sz w:val="20"/>
                <w:szCs w:val="20"/>
              </w:rPr>
              <w:t>mniejszej niż, dla:</w:t>
            </w:r>
          </w:p>
          <w:p w:rsidR="007D32EC" w:rsidRDefault="007D32EC">
            <w:pPr>
              <w:pStyle w:val="Akapitzlist"/>
              <w:spacing w:before="0" w:beforeAutospacing="0" w:after="0" w:afterAutospacing="0" w:line="276" w:lineRule="auto"/>
              <w:jc w:val="both"/>
              <w:rPr>
                <w:sz w:val="20"/>
                <w:szCs w:val="20"/>
                <w:lang w:eastAsia="en-US"/>
              </w:rPr>
            </w:pPr>
            <w:r>
              <w:rPr>
                <w:rFonts w:eastAsia="Tahoma"/>
                <w:b/>
                <w:sz w:val="20"/>
                <w:szCs w:val="20"/>
                <w:lang w:eastAsia="en-US"/>
              </w:rPr>
              <w:t>Część I</w:t>
            </w:r>
            <w:r>
              <w:rPr>
                <w:rFonts w:eastAsia="Tahoma"/>
                <w:sz w:val="20"/>
                <w:szCs w:val="20"/>
                <w:lang w:eastAsia="en-US"/>
              </w:rPr>
              <w:t xml:space="preserve">   -   </w:t>
            </w:r>
            <w:r>
              <w:rPr>
                <w:rFonts w:eastAsia="Tahoma"/>
                <w:b/>
                <w:sz w:val="20"/>
                <w:szCs w:val="20"/>
                <w:lang w:eastAsia="en-US"/>
              </w:rPr>
              <w:t>80 000</w:t>
            </w:r>
            <w:r>
              <w:rPr>
                <w:sz w:val="20"/>
                <w:szCs w:val="20"/>
                <w:lang w:eastAsia="en-US"/>
              </w:rPr>
              <w:t xml:space="preserve"> zł brutto, </w:t>
            </w:r>
          </w:p>
          <w:p w:rsidR="007D32EC" w:rsidRDefault="007D32EC">
            <w:pPr>
              <w:pStyle w:val="Akapitzlist"/>
              <w:spacing w:before="0" w:beforeAutospacing="0" w:after="0" w:afterAutospacing="0" w:line="276" w:lineRule="auto"/>
              <w:jc w:val="both"/>
              <w:rPr>
                <w:sz w:val="20"/>
                <w:szCs w:val="20"/>
                <w:lang w:eastAsia="en-US"/>
              </w:rPr>
            </w:pPr>
            <w:r>
              <w:rPr>
                <w:rFonts w:eastAsia="Tahoma"/>
                <w:b/>
                <w:sz w:val="20"/>
                <w:szCs w:val="20"/>
                <w:lang w:eastAsia="en-US"/>
              </w:rPr>
              <w:t xml:space="preserve">Część II  </w:t>
            </w:r>
            <w:r>
              <w:rPr>
                <w:rFonts w:eastAsia="Tahoma"/>
                <w:sz w:val="20"/>
                <w:szCs w:val="20"/>
                <w:lang w:eastAsia="en-US"/>
              </w:rPr>
              <w:t>-</w:t>
            </w:r>
            <w:r>
              <w:rPr>
                <w:rFonts w:eastAsia="Tahoma"/>
                <w:b/>
                <w:sz w:val="20"/>
                <w:szCs w:val="20"/>
                <w:lang w:eastAsia="en-US"/>
              </w:rPr>
              <w:t xml:space="preserve">  240 000</w:t>
            </w:r>
            <w:r>
              <w:rPr>
                <w:sz w:val="20"/>
                <w:szCs w:val="20"/>
                <w:lang w:eastAsia="en-US"/>
              </w:rPr>
              <w:t xml:space="preserve"> zł brutto,</w:t>
            </w:r>
          </w:p>
          <w:p w:rsidR="007D32EC" w:rsidRDefault="007D32EC">
            <w:pPr>
              <w:spacing w:after="0" w:line="240" w:lineRule="auto"/>
              <w:ind w:left="-68"/>
              <w:jc w:val="both"/>
              <w:rPr>
                <w:rFonts w:ascii="Times New Roman" w:hAnsi="Times New Roman" w:cs="Times New Roman"/>
                <w:b/>
                <w:sz w:val="20"/>
                <w:szCs w:val="20"/>
              </w:rPr>
            </w:pPr>
            <w:r>
              <w:rPr>
                <w:rFonts w:ascii="Times New Roman" w:hAnsi="Times New Roman" w:cs="Times New Roman"/>
                <w:sz w:val="20"/>
                <w:szCs w:val="20"/>
              </w:rPr>
              <w:t xml:space="preserve">z podaniem wartości, przedmiotu, daty wykonania i odbiorców oraz załączenia dokumentu potwierdzającego, że dostawy te zostały wykonane lub są wykonywane należycie (np. w formie referencji). Wzór wykazu </w:t>
            </w:r>
            <w:r>
              <w:rPr>
                <w:rFonts w:ascii="Times New Roman" w:hAnsi="Times New Roman" w:cs="Times New Roman"/>
                <w:b/>
                <w:sz w:val="20"/>
                <w:szCs w:val="20"/>
              </w:rPr>
              <w:t>załącznik nr 5.</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p w:rsidR="007D32EC" w:rsidRDefault="007D32EC">
            <w:pPr>
              <w:widowControl w:val="0"/>
              <w:suppressAutoHyphens/>
              <w:spacing w:after="0" w:line="240" w:lineRule="auto"/>
              <w:jc w:val="both"/>
              <w:rPr>
                <w:rFonts w:ascii="Times New Roman" w:hAnsi="Times New Roman" w:cs="Times New Roman"/>
                <w:b/>
                <w:bCs/>
                <w:i/>
                <w:sz w:val="20"/>
                <w:szCs w:val="20"/>
              </w:rPr>
            </w:pPr>
            <w:r>
              <w:rPr>
                <w:rFonts w:ascii="Times New Roman" w:hAnsi="Times New Roman" w:cs="Times New Roman"/>
                <w:i/>
                <w:sz w:val="20"/>
                <w:szCs w:val="20"/>
              </w:rPr>
              <w:t>Jeżeli Wykonawca potwierdzając spełnienie warunku, o którym mowa w rozdziale VII ust. 1 </w:t>
            </w:r>
            <w:proofErr w:type="spellStart"/>
            <w:r>
              <w:rPr>
                <w:rFonts w:ascii="Times New Roman" w:hAnsi="Times New Roman" w:cs="Times New Roman"/>
                <w:i/>
                <w:sz w:val="20"/>
                <w:szCs w:val="20"/>
              </w:rPr>
              <w:t>pkt</w:t>
            </w:r>
            <w:proofErr w:type="spellEnd"/>
            <w:r>
              <w:rPr>
                <w:rFonts w:ascii="Times New Roman" w:hAnsi="Times New Roman" w:cs="Times New Roman"/>
                <w:i/>
                <w:sz w:val="20"/>
                <w:szCs w:val="20"/>
              </w:rPr>
              <w:t xml:space="preserve"> 4 SIWZ, polega na zasobach innych podmiotów, zobowiązany jest wykazać, że w stosunku do tych podmiotów brak jest podstaw do wykluczenia z postępowania o udzielenie zamówienia, poprzez złożenie wraz z ofertą oświadczenia o braku podstaw do wykluczenia dotyczącego każdego z tych podmiotów, o ile podmioty te będą brały udział w realizacji części zamówienia.</w:t>
            </w:r>
          </w:p>
          <w:p w:rsidR="007D32EC" w:rsidRDefault="007D32EC">
            <w:pPr>
              <w:pStyle w:val="Tekstpodstawowy"/>
              <w:widowControl/>
              <w:spacing w:line="276" w:lineRule="auto"/>
              <w:rPr>
                <w:rFonts w:ascii="Times New Roman" w:eastAsiaTheme="minorHAnsi" w:hAnsi="Times New Roman"/>
                <w:b w:val="0"/>
                <w:i/>
                <w:sz w:val="20"/>
                <w:lang w:eastAsia="en-US"/>
              </w:rPr>
            </w:pPr>
          </w:p>
        </w:tc>
      </w:tr>
      <w:tr w:rsidR="007D32EC" w:rsidTr="007D32EC">
        <w:trPr>
          <w:trHeight w:val="53"/>
        </w:trPr>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tabs>
                <w:tab w:val="right" w:pos="-1560"/>
                <w:tab w:val="num" w:pos="1800"/>
                <w:tab w:val="num" w:pos="2160"/>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Jeżeli Wykonawca, wykazując spełnianie warunków, o których mowa w art. 22 ust. 1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xml:space="preserve"> – określonych w rozdziale VI ust. 1 </w:t>
            </w:r>
            <w:proofErr w:type="spellStart"/>
            <w:r>
              <w:rPr>
                <w:rFonts w:ascii="Times New Roman" w:hAnsi="Times New Roman" w:cs="Times New Roman"/>
                <w:bCs/>
                <w:sz w:val="20"/>
                <w:szCs w:val="20"/>
              </w:rPr>
              <w:t>pkt</w:t>
            </w:r>
            <w:proofErr w:type="spellEnd"/>
            <w:r>
              <w:rPr>
                <w:rFonts w:ascii="Times New Roman" w:hAnsi="Times New Roman" w:cs="Times New Roman"/>
                <w:bCs/>
                <w:sz w:val="20"/>
                <w:szCs w:val="20"/>
              </w:rPr>
              <w:t xml:space="preserve"> 1) – 4) – polega na zasobach innych podmiotów na zasadach określonych w art. 26 ust. 2b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xml:space="preserve">, zobowiązany jest udowodnić Zamawiającemu,    iż będzie dysponował zasobami niezbędnymi do realizacji zamówienia, w szczególności przedstawiając w tym celu </w:t>
            </w:r>
            <w:r>
              <w:rPr>
                <w:rFonts w:ascii="Times New Roman" w:hAnsi="Times New Roman" w:cs="Times New Roman"/>
                <w:b/>
                <w:bCs/>
                <w:sz w:val="20"/>
                <w:szCs w:val="20"/>
              </w:rPr>
              <w:t>pisemne zobowiązanie</w:t>
            </w:r>
            <w:r>
              <w:rPr>
                <w:rFonts w:ascii="Times New Roman" w:hAnsi="Times New Roman" w:cs="Times New Roman"/>
                <w:bCs/>
                <w:sz w:val="20"/>
                <w:szCs w:val="20"/>
              </w:rPr>
              <w:t xml:space="preserve"> tych podmiotów do oddania mu do dyspozycji niezbędnych zasobów na okres korzystania z nich przy wykonywaniu zamówienia. </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Wzór pisemnego zobowiązania w  – załącznik nr 4A. Dokument na potwierdzenie spełnienia warunków udziału w postępowaniu. Należy przedłożyć w oryginale.</w:t>
            </w:r>
          </w:p>
          <w:p w:rsidR="007D32EC" w:rsidRDefault="007D32EC">
            <w:pPr>
              <w:pStyle w:val="Tekstpodstawowy"/>
              <w:widowControl/>
              <w:spacing w:line="276" w:lineRule="auto"/>
              <w:rPr>
                <w:rFonts w:ascii="Times New Roman" w:hAnsi="Times New Roman"/>
                <w:b w:val="0"/>
                <w:bCs w:val="0"/>
                <w:i/>
                <w:color w:val="auto"/>
                <w:sz w:val="20"/>
                <w:lang w:eastAsia="en-US"/>
              </w:rPr>
            </w:pPr>
          </w:p>
        </w:tc>
      </w:tr>
      <w:tr w:rsidR="007D32EC" w:rsidTr="007D32EC">
        <w:trPr>
          <w:trHeight w:val="53"/>
        </w:trPr>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widowControl w:val="0"/>
              <w:tabs>
                <w:tab w:val="num" w:pos="1980"/>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potwierdzając spełnienie warunku, o którym mowa w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3) SIWZ, polega na zasobach innych podmiotów, zobowiązany jest wykazać, że w stosunku do tych podmiotów brak jest podstaw do wykluczenia z postępowania </w:t>
            </w:r>
            <w:r>
              <w:rPr>
                <w:rFonts w:ascii="Times New Roman" w:hAnsi="Times New Roman" w:cs="Times New Roman"/>
                <w:sz w:val="20"/>
                <w:szCs w:val="20"/>
              </w:rPr>
              <w:lastRenderedPageBreak/>
              <w:t>o udzielenie zamówienia, poprzez złożenie wraz z ofertą oświadczenia o braku podstaw do wykluczenia dotyczącego każdego z tych podmiotów, o ile podmioty te będą brały udział w realizacji części zamówienia.</w:t>
            </w:r>
          </w:p>
          <w:p w:rsidR="007D32EC" w:rsidRDefault="007D32EC">
            <w:pPr>
              <w:tabs>
                <w:tab w:val="right" w:pos="-1560"/>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Zamawiający żąda przedstawienia w odniesieniu do tych podmiotów dokumentów wymienionych w rozdziale VII ust. 1 pkt. 1) - 2) oraz 5) i 6). Postanowienia dotyczące podmiotów, które mają siedzibę lub miejsce zamieszkania poza granicami Rzeczypospolitej stosuje się odpowiednio.</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 xml:space="preserve">Dokument na potwierdzenie braku podstaw do wykluczenia z postępowania, dot. dokumentów </w:t>
            </w:r>
            <w:r>
              <w:rPr>
                <w:rFonts w:ascii="Times New Roman" w:hAnsi="Times New Roman"/>
                <w:b w:val="0"/>
                <w:bCs w:val="0"/>
                <w:i/>
                <w:sz w:val="20"/>
                <w:lang w:eastAsia="en-US"/>
              </w:rPr>
              <w:t>wymienionych w rozdziale VII ust. 1 pkt. 1) - 2) oraz 5) – 8).</w:t>
            </w:r>
          </w:p>
          <w:p w:rsidR="007D32EC" w:rsidRDefault="007D32EC">
            <w:pPr>
              <w:pStyle w:val="Akapitzlist"/>
              <w:tabs>
                <w:tab w:val="right" w:pos="-1560"/>
              </w:tabs>
              <w:spacing w:before="0" w:beforeAutospacing="0" w:after="0" w:afterAutospacing="0" w:line="276" w:lineRule="auto"/>
              <w:ind w:left="567"/>
              <w:jc w:val="both"/>
              <w:rPr>
                <w:bCs/>
                <w:sz w:val="20"/>
                <w:szCs w:val="20"/>
                <w:lang w:eastAsia="en-US"/>
              </w:rPr>
            </w:pPr>
          </w:p>
          <w:p w:rsidR="007D32EC" w:rsidRDefault="007D32EC">
            <w:pPr>
              <w:tabs>
                <w:tab w:val="right" w:pos="-1560"/>
                <w:tab w:val="num" w:pos="2160"/>
              </w:tabs>
              <w:spacing w:after="0" w:line="240" w:lineRule="auto"/>
              <w:jc w:val="both"/>
              <w:rPr>
                <w:rFonts w:ascii="Times New Roman" w:hAnsi="Times New Roman" w:cs="Times New Roman"/>
                <w:bCs/>
              </w:rPr>
            </w:pPr>
          </w:p>
        </w:tc>
      </w:tr>
      <w:tr w:rsidR="007D32EC" w:rsidTr="007D32EC">
        <w:trPr>
          <w:trHeight w:val="2866"/>
        </w:trPr>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10</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widowControl w:val="0"/>
              <w:suppressAutoHyphens/>
              <w:spacing w:after="0" w:line="240" w:lineRule="auto"/>
              <w:jc w:val="both"/>
              <w:rPr>
                <w:rFonts w:ascii="Times New Roman" w:eastAsia="Times New Roman" w:hAnsi="Times New Roman" w:cs="Times New Roman"/>
                <w:color w:val="FF0000"/>
                <w:sz w:val="20"/>
                <w:szCs w:val="20"/>
              </w:rPr>
            </w:pPr>
            <w:r>
              <w:rPr>
                <w:rFonts w:ascii="Times New Roman" w:hAnsi="Times New Roman" w:cs="Times New Roman"/>
                <w:sz w:val="20"/>
                <w:szCs w:val="20"/>
              </w:rPr>
              <w:t xml:space="preserve">Opłaconą polisę, a w przypadku jej braku innego dokumentu potwierdzającego ubezpieczenie od odpowiedzialności cywilnej w zakresie prowadzonej działalności związanej z przedmiotem zamówienia na kwotę nie mniejszą </w:t>
            </w:r>
            <w:r>
              <w:rPr>
                <w:rFonts w:ascii="Times New Roman" w:hAnsi="Times New Roman" w:cs="Times New Roman"/>
                <w:color w:val="000000" w:themeColor="text1"/>
                <w:sz w:val="20"/>
                <w:szCs w:val="20"/>
              </w:rPr>
              <w:t>niż, dla:</w:t>
            </w:r>
            <w:r>
              <w:rPr>
                <w:rFonts w:ascii="Times New Roman" w:hAnsi="Times New Roman" w:cs="Times New Roman"/>
                <w:color w:val="FF0000"/>
                <w:sz w:val="20"/>
                <w:szCs w:val="20"/>
              </w:rPr>
              <w:t xml:space="preserve"> </w:t>
            </w:r>
          </w:p>
          <w:p w:rsidR="007D32EC" w:rsidRDefault="007D32EC">
            <w:pPr>
              <w:pStyle w:val="Akapitzlist"/>
              <w:spacing w:before="0" w:beforeAutospacing="0" w:after="0" w:afterAutospacing="0" w:line="276" w:lineRule="auto"/>
              <w:jc w:val="both"/>
              <w:rPr>
                <w:sz w:val="20"/>
                <w:szCs w:val="20"/>
                <w:lang w:eastAsia="en-US"/>
              </w:rPr>
            </w:pPr>
            <w:r>
              <w:rPr>
                <w:rFonts w:eastAsia="Tahoma"/>
                <w:b/>
                <w:sz w:val="20"/>
                <w:szCs w:val="20"/>
                <w:lang w:eastAsia="en-US"/>
              </w:rPr>
              <w:t>Część I</w:t>
            </w:r>
            <w:r>
              <w:rPr>
                <w:rFonts w:eastAsia="Tahoma"/>
                <w:sz w:val="20"/>
                <w:szCs w:val="20"/>
                <w:lang w:eastAsia="en-US"/>
              </w:rPr>
              <w:t xml:space="preserve">    -  </w:t>
            </w:r>
            <w:r>
              <w:rPr>
                <w:rFonts w:eastAsia="Tahoma"/>
                <w:b/>
                <w:sz w:val="20"/>
                <w:szCs w:val="20"/>
                <w:lang w:eastAsia="en-US"/>
              </w:rPr>
              <w:t>130 000</w:t>
            </w:r>
            <w:r>
              <w:rPr>
                <w:b/>
                <w:sz w:val="20"/>
                <w:szCs w:val="20"/>
                <w:lang w:eastAsia="en-US"/>
              </w:rPr>
              <w:t xml:space="preserve"> </w:t>
            </w:r>
            <w:r>
              <w:rPr>
                <w:sz w:val="20"/>
                <w:szCs w:val="20"/>
                <w:lang w:eastAsia="en-US"/>
              </w:rPr>
              <w:t xml:space="preserve">zł brutto, </w:t>
            </w:r>
          </w:p>
          <w:p w:rsidR="007D32EC" w:rsidRDefault="007D32EC">
            <w:pPr>
              <w:pStyle w:val="Akapitzlist"/>
              <w:spacing w:before="0" w:beforeAutospacing="0" w:after="0" w:afterAutospacing="0" w:line="276" w:lineRule="auto"/>
              <w:jc w:val="both"/>
              <w:rPr>
                <w:sz w:val="20"/>
                <w:szCs w:val="20"/>
                <w:lang w:eastAsia="en-US"/>
              </w:rPr>
            </w:pPr>
            <w:r>
              <w:rPr>
                <w:rFonts w:eastAsia="Tahoma"/>
                <w:b/>
                <w:sz w:val="20"/>
                <w:szCs w:val="20"/>
                <w:lang w:eastAsia="en-US"/>
              </w:rPr>
              <w:t xml:space="preserve">Część II   </w:t>
            </w:r>
            <w:r>
              <w:rPr>
                <w:rFonts w:eastAsia="Tahoma"/>
                <w:sz w:val="20"/>
                <w:szCs w:val="20"/>
                <w:lang w:eastAsia="en-US"/>
              </w:rPr>
              <w:t xml:space="preserve">- </w:t>
            </w:r>
            <w:r>
              <w:rPr>
                <w:rFonts w:eastAsia="Tahoma"/>
                <w:b/>
                <w:sz w:val="20"/>
                <w:szCs w:val="20"/>
                <w:lang w:eastAsia="en-US"/>
              </w:rPr>
              <w:t xml:space="preserve"> 410 000</w:t>
            </w:r>
            <w:r>
              <w:rPr>
                <w:sz w:val="20"/>
                <w:szCs w:val="20"/>
                <w:lang w:eastAsia="en-US"/>
              </w:rPr>
              <w:t xml:space="preserve"> zł brutto.</w:t>
            </w:r>
          </w:p>
          <w:p w:rsidR="007D32EC" w:rsidRDefault="007D32EC">
            <w:pPr>
              <w:spacing w:after="0" w:line="240" w:lineRule="auto"/>
              <w:ind w:left="-68"/>
              <w:jc w:val="both"/>
              <w:rPr>
                <w:rFonts w:ascii="Times New Roman" w:eastAsia="Tahoma" w:hAnsi="Times New Roman" w:cs="Times New Roman"/>
                <w:sz w:val="20"/>
                <w:szCs w:val="20"/>
              </w:rPr>
            </w:pPr>
            <w:r>
              <w:rPr>
                <w:rFonts w:ascii="Times New Roman" w:eastAsia="Tahoma" w:hAnsi="Times New Roman" w:cs="Times New Roman"/>
                <w:sz w:val="20"/>
                <w:szCs w:val="20"/>
              </w:rPr>
              <w:t>Składając ofertę na dwie części, kwota ubezpieczenia powinna stanowić sumę wartości podanych części.</w:t>
            </w:r>
          </w:p>
        </w:tc>
        <w:tc>
          <w:tcPr>
            <w:tcW w:w="41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  11</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Oświadczenia, że oferowany przedmiot zamówienia spełnia wszystkie wymagane przepisami normy i parametry dotyczące tego rodzaju towaru oraz, że jest dopuszczony do obrotu na terenie Polski – </w:t>
            </w:r>
            <w:r>
              <w:rPr>
                <w:rFonts w:ascii="Times New Roman" w:hAnsi="Times New Roman" w:cs="Times New Roman"/>
                <w:b/>
                <w:sz w:val="20"/>
                <w:szCs w:val="20"/>
              </w:rPr>
              <w:t>załącznik nr 6</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Oświadczenie na potwierdzenia, że oferowane dostawy odpowiadają wymaganiom określonym przez Zamawiającego.</w:t>
            </w:r>
          </w:p>
          <w:p w:rsidR="007D32EC" w:rsidRDefault="007D32EC">
            <w:pPr>
              <w:pStyle w:val="Tekstpodstawowy"/>
              <w:widowControl/>
              <w:spacing w:line="276" w:lineRule="auto"/>
              <w:rPr>
                <w:rFonts w:ascii="Times New Roman" w:hAnsi="Times New Roman"/>
                <w:b w:val="0"/>
                <w:bCs w:val="0"/>
                <w:i/>
                <w:color w:val="auto"/>
                <w:sz w:val="20"/>
                <w:lang w:eastAsia="en-US"/>
              </w:rPr>
            </w:pP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Oświadczenia Wykonawcy, że wdraża i stosuje dobrą praktykę higieniczną i produkcyjną zgodnie z systemem HACCP oraz wdraża system HACCP –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Oświadczenie na potwierdzenia, że oferowane dostawy odpowiadają wymaganiom określonym przez Zamawiającego.</w:t>
            </w:r>
          </w:p>
          <w:p w:rsidR="007D32EC" w:rsidRDefault="007D32EC">
            <w:pPr>
              <w:pStyle w:val="Tekstpodstawowy"/>
              <w:widowControl/>
              <w:spacing w:line="276" w:lineRule="auto"/>
              <w:rPr>
                <w:rFonts w:ascii="Times New Roman" w:hAnsi="Times New Roman"/>
                <w:b w:val="0"/>
                <w:bCs w:val="0"/>
                <w:i/>
                <w:color w:val="auto"/>
                <w:sz w:val="20"/>
                <w:lang w:eastAsia="en-US"/>
              </w:rPr>
            </w:pP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Jeżeli Wykonawca ma siedzibę lub miejsce zamieszkania poza terytorium Rzeczypospolitej Polskiej, zamiast dokumentów:</w:t>
            </w:r>
          </w:p>
          <w:p w:rsidR="007D32EC" w:rsidRDefault="007D32EC">
            <w:pPr>
              <w:tabs>
                <w:tab w:val="right" w:pos="-1560"/>
              </w:tabs>
              <w:spacing w:after="0" w:line="240" w:lineRule="auto"/>
              <w:ind w:left="216" w:hanging="283"/>
              <w:jc w:val="both"/>
              <w:rPr>
                <w:rFonts w:ascii="Times New Roman" w:hAnsi="Times New Roman" w:cs="Times New Roman"/>
                <w:sz w:val="20"/>
                <w:szCs w:val="20"/>
              </w:rPr>
            </w:pPr>
            <w:r>
              <w:rPr>
                <w:rFonts w:ascii="Times New Roman" w:hAnsi="Times New Roman" w:cs="Times New Roman"/>
                <w:sz w:val="20"/>
                <w:szCs w:val="20"/>
              </w:rPr>
              <w:t xml:space="preserve">1) o których mowa w rozdziale VII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5), 6),  SIWZ składa dokument lub dokumenty, wystawione w kraju, w którym ma siedzibę lub miejsce zamieszkania, potwierdzające odpowiednio, że: </w:t>
            </w:r>
          </w:p>
          <w:p w:rsidR="007D32EC" w:rsidRDefault="007D32EC">
            <w:pPr>
              <w:tabs>
                <w:tab w:val="left" w:pos="-16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 nie otwarto jego likwidacji ani nie ogłoszono upadłości,</w:t>
            </w:r>
          </w:p>
          <w:p w:rsidR="007D32EC" w:rsidRDefault="007D32EC">
            <w:pPr>
              <w:tabs>
                <w:tab w:val="left" w:pos="-16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 nie zalega z uiszczaniem podatków, opłat, składek na ubezpieczenie społeczne 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i/>
                <w:sz w:val="20"/>
                <w:lang w:eastAsia="en-US"/>
              </w:rPr>
              <w:t>Postanowienia dotyczące Wykonawców mających siedzibę lub miejsce zamieszkania poza terytorium Rzeczypospolitej Polskiej.</w:t>
            </w:r>
          </w:p>
          <w:p w:rsidR="007D32EC" w:rsidRDefault="007D32EC">
            <w:pPr>
              <w:pStyle w:val="Tekstpodstawowy"/>
              <w:widowControl/>
              <w:spacing w:line="276" w:lineRule="auto"/>
              <w:jc w:val="both"/>
              <w:rPr>
                <w:rFonts w:ascii="Times New Roman" w:hAnsi="Times New Roman"/>
                <w:b w:val="0"/>
                <w:i/>
                <w:sz w:val="20"/>
                <w:lang w:eastAsia="en-US"/>
              </w:rPr>
            </w:pP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tcPr>
          <w:p w:rsidR="007D32EC" w:rsidRDefault="007D32EC">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Pełnomocnictwo</w:t>
            </w:r>
          </w:p>
          <w:p w:rsidR="007D32EC" w:rsidRDefault="007D32EC">
            <w:pPr>
              <w:pStyle w:val="Tekstpodstawowy"/>
              <w:widowControl/>
              <w:spacing w:line="276" w:lineRule="auto"/>
              <w:jc w:val="both"/>
              <w:rPr>
                <w:rFonts w:ascii="Times New Roman" w:hAnsi="Times New Roman"/>
                <w:b w:val="0"/>
                <w:bCs w:val="0"/>
                <w:color w:val="auto"/>
                <w:sz w:val="20"/>
                <w:lang w:eastAsia="en-US"/>
              </w:rPr>
            </w:pPr>
          </w:p>
        </w:tc>
        <w:tc>
          <w:tcPr>
            <w:tcW w:w="41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Jeżeli ofertę i inne dokumenty załączane do oferty podpisuje pełnomocnik</w:t>
            </w:r>
          </w:p>
        </w:tc>
      </w:tr>
      <w:tr w:rsidR="007D32EC" w:rsidTr="007D32EC">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Umowę spółki cywilnej</w:t>
            </w:r>
          </w:p>
        </w:tc>
        <w:tc>
          <w:tcPr>
            <w:tcW w:w="41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Jeżeli wynika z jej treści upoważnienie do podpisania oferty i innych dokumentów </w:t>
            </w:r>
            <w:r>
              <w:rPr>
                <w:rFonts w:ascii="Times New Roman" w:hAnsi="Times New Roman"/>
                <w:b w:val="0"/>
                <w:bCs w:val="0"/>
                <w:color w:val="auto"/>
                <w:sz w:val="20"/>
                <w:lang w:eastAsia="en-US"/>
              </w:rPr>
              <w:lastRenderedPageBreak/>
              <w:t>załączonych do oferty przez wspólnika spółki cywilnej.</w:t>
            </w:r>
          </w:p>
        </w:tc>
      </w:tr>
      <w:tr w:rsidR="007D32EC" w:rsidTr="007D32EC">
        <w:trPr>
          <w:trHeight w:val="510"/>
        </w:trPr>
        <w:tc>
          <w:tcPr>
            <w:tcW w:w="6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lastRenderedPageBreak/>
              <w:t>16</w:t>
            </w:r>
          </w:p>
        </w:tc>
        <w:tc>
          <w:tcPr>
            <w:tcW w:w="424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both"/>
              <w:rPr>
                <w:rFonts w:ascii="Times New Roman" w:hAnsi="Times New Roman"/>
                <w:b w:val="0"/>
                <w:bCs w:val="0"/>
                <w:color w:val="auto"/>
                <w:szCs w:val="22"/>
                <w:highlight w:val="yellow"/>
                <w:lang w:eastAsia="en-US"/>
              </w:rPr>
            </w:pPr>
            <w:r>
              <w:rPr>
                <w:rFonts w:ascii="Times New Roman" w:hAnsi="Times New Roman"/>
                <w:b w:val="0"/>
                <w:bCs w:val="0"/>
                <w:color w:val="auto"/>
                <w:sz w:val="22"/>
                <w:szCs w:val="22"/>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7D32EC" w:rsidRDefault="007D32EC">
            <w:pPr>
              <w:pStyle w:val="Tekstpodstawowy"/>
              <w:widowControl/>
              <w:spacing w:line="276" w:lineRule="auto"/>
              <w:jc w:val="both"/>
              <w:rPr>
                <w:rFonts w:ascii="Times New Roman" w:hAnsi="Times New Roman"/>
                <w:color w:val="auto"/>
                <w:sz w:val="22"/>
                <w:szCs w:val="22"/>
                <w:lang w:eastAsia="en-US"/>
              </w:rPr>
            </w:pPr>
            <w:r>
              <w:rPr>
                <w:rFonts w:ascii="Times New Roman" w:hAnsi="Times New Roman"/>
                <w:color w:val="auto"/>
                <w:sz w:val="22"/>
                <w:szCs w:val="22"/>
                <w:lang w:eastAsia="en-US"/>
              </w:rPr>
              <w:t>Przed zawarciem umowy</w:t>
            </w:r>
          </w:p>
        </w:tc>
      </w:tr>
    </w:tbl>
    <w:p w:rsidR="007D32EC" w:rsidRDefault="007D32EC" w:rsidP="007D32EC">
      <w:pPr>
        <w:pStyle w:val="Tekstpodstawowy2"/>
        <w:rPr>
          <w:rFonts w:ascii="Times New Roman" w:hAnsi="Times New Roman"/>
          <w:b/>
          <w:bCs/>
          <w:color w:val="auto"/>
          <w:szCs w:val="22"/>
          <w:u w:val="single"/>
        </w:rPr>
      </w:pPr>
    </w:p>
    <w:p w:rsidR="007D32EC" w:rsidRDefault="007D32EC" w:rsidP="007D32EC">
      <w:pPr>
        <w:pStyle w:val="Tekstpodstawowy2"/>
        <w:ind w:left="720" w:hanging="720"/>
        <w:rPr>
          <w:rFonts w:ascii="Times New Roman" w:hAnsi="Times New Roman"/>
          <w:b/>
          <w:bCs/>
          <w:color w:val="auto"/>
          <w:szCs w:val="22"/>
          <w:u w:val="single"/>
        </w:rPr>
      </w:pPr>
    </w:p>
    <w:p w:rsidR="007D32EC" w:rsidRDefault="007D32EC" w:rsidP="007D32EC">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7D32EC" w:rsidRDefault="007D32EC" w:rsidP="007D32EC">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7D32EC" w:rsidRDefault="007D32EC" w:rsidP="007D32EC">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7D32EC" w:rsidRDefault="007D32EC" w:rsidP="007D32EC">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11</w:t>
      </w:r>
      <w:r>
        <w:rPr>
          <w:rFonts w:ascii="Times New Roman" w:hAnsi="Times New Roman" w:cs="Times New Roman"/>
          <w:b/>
          <w:color w:val="FF0000"/>
        </w:rPr>
        <w:t xml:space="preserve"> </w:t>
      </w:r>
      <w:r>
        <w:rPr>
          <w:rFonts w:ascii="Times New Roman" w:hAnsi="Times New Roman" w:cs="Times New Roman"/>
          <w:b/>
        </w:rPr>
        <w:t>stycznia 2013 r. o godz. 9.30</w:t>
      </w:r>
    </w:p>
    <w:p w:rsidR="007D32EC" w:rsidRDefault="007D32EC" w:rsidP="007D32EC">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7D32EC" w:rsidRDefault="007D32EC" w:rsidP="007D32EC">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7D32EC" w:rsidRDefault="007D32EC" w:rsidP="007D32EC">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11</w:t>
      </w:r>
      <w:r>
        <w:rPr>
          <w:rFonts w:ascii="Times New Roman" w:hAnsi="Times New Roman" w:cs="Times New Roman"/>
          <w:b/>
          <w:bCs/>
          <w:color w:val="FF0000"/>
        </w:rPr>
        <w:t xml:space="preserve"> </w:t>
      </w:r>
      <w:r>
        <w:rPr>
          <w:rFonts w:ascii="Times New Roman" w:hAnsi="Times New Roman" w:cs="Times New Roman"/>
          <w:b/>
          <w:bCs/>
        </w:rPr>
        <w:t>stycznia 2013 r. o godz. 10.00.</w:t>
      </w:r>
    </w:p>
    <w:p w:rsidR="007D32EC" w:rsidRDefault="007D32EC" w:rsidP="007D32EC">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7D32EC" w:rsidRDefault="007D32EC" w:rsidP="007D32EC">
      <w:pPr>
        <w:spacing w:after="0" w:line="240" w:lineRule="auto"/>
        <w:ind w:left="705" w:hanging="705"/>
        <w:jc w:val="both"/>
        <w:rPr>
          <w:rFonts w:ascii="Times New Roman" w:hAnsi="Times New Roman" w:cs="Times New Roman"/>
          <w:sz w:val="24"/>
          <w:szCs w:val="24"/>
        </w:rPr>
      </w:pPr>
    </w:p>
    <w:p w:rsidR="007D32EC" w:rsidRDefault="007D32EC" w:rsidP="007D32EC">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7D32EC" w:rsidRDefault="007D32EC" w:rsidP="007D32EC">
      <w:pPr>
        <w:spacing w:after="0" w:line="240" w:lineRule="auto"/>
        <w:rPr>
          <w:rFonts w:ascii="Times New Roman" w:hAnsi="Times New Roman" w:cs="Times New Roman"/>
        </w:rPr>
      </w:pPr>
    </w:p>
    <w:p w:rsidR="007D32EC" w:rsidRDefault="007D32EC" w:rsidP="007D32EC">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2 do SIWZ. </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Cena oferty (brutto za całą część przedmiotu zamówienia, w odniesieniu do części I </w:t>
      </w:r>
      <w:proofErr w:type="spellStart"/>
      <w:r>
        <w:rPr>
          <w:rFonts w:ascii="Times New Roman" w:hAnsi="Times New Roman" w:cs="Times New Roman"/>
        </w:rPr>
        <w:t>i</w:t>
      </w:r>
      <w:proofErr w:type="spellEnd"/>
      <w:r>
        <w:rPr>
          <w:rFonts w:ascii="Times New Roman" w:hAnsi="Times New Roman" w:cs="Times New Roman"/>
        </w:rPr>
        <w:t xml:space="preserve"> części II) winna być wyrażona w złotych polskich (PLN) cyfrowo i słownie.</w:t>
      </w:r>
    </w:p>
    <w:p w:rsidR="007D32EC" w:rsidRDefault="007D32EC" w:rsidP="007D32EC">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7D32EC" w:rsidRDefault="007D32EC" w:rsidP="007D32EC">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 xml:space="preserve">Wykonawca powinien w cenie ofertowej ująć wszelkie koszty związane z realizacją przedmiotu zamówienia, (w tym koszt transportu do siedziby Zamawiającego, ubezpieczenie, rozładunek w siedzibie Zamawiającego, wszystkie inne koszty niezbędne do wykonania </w:t>
      </w:r>
      <w:r>
        <w:rPr>
          <w:rFonts w:ascii="Times New Roman" w:hAnsi="Times New Roman" w:cs="Times New Roman"/>
        </w:rPr>
        <w:lastRenderedPageBreak/>
        <w:t>przedmiotu zamówienia) uwzględniające wszystkie pozycje ujęte w formularzach cenowych stanowiących załączniki do SIWZ.</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7D32EC" w:rsidRDefault="007D32EC" w:rsidP="007D32EC">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7D32EC" w:rsidRDefault="007D32EC" w:rsidP="007D32EC">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7D32EC" w:rsidRDefault="007D32EC" w:rsidP="007D32EC">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7D32EC" w:rsidRDefault="007D32EC" w:rsidP="007D32EC">
      <w:pPr>
        <w:spacing w:after="0" w:line="240" w:lineRule="auto"/>
        <w:rPr>
          <w:rFonts w:ascii="Times New Roman" w:hAnsi="Times New Roman" w:cs="Times New Roman"/>
          <w:szCs w:val="24"/>
        </w:rPr>
      </w:pPr>
    </w:p>
    <w:p w:rsidR="007D32EC" w:rsidRDefault="007D32EC" w:rsidP="007D32EC">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7D32EC" w:rsidRDefault="007D32EC" w:rsidP="007D32EC">
      <w:pPr>
        <w:numPr>
          <w:ilvl w:val="6"/>
          <w:numId w:val="28"/>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7D32EC" w:rsidRDefault="007D32EC" w:rsidP="007D32EC">
      <w:pPr>
        <w:pStyle w:val="Akapitzlist"/>
        <w:numPr>
          <w:ilvl w:val="1"/>
          <w:numId w:val="28"/>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7D32EC" w:rsidRDefault="007D32EC" w:rsidP="007D32EC">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7D32EC" w:rsidRDefault="007D32EC" w:rsidP="007D32EC">
      <w:pPr>
        <w:spacing w:after="0" w:line="240" w:lineRule="auto"/>
        <w:rPr>
          <w:rStyle w:val="oznaczenie"/>
          <w:rFonts w:ascii="Times New Roman" w:hAnsi="Times New Roman" w:cs="Times New Roman"/>
        </w:rPr>
      </w:pPr>
    </w:p>
    <w:p w:rsidR="007D32EC" w:rsidRDefault="007D32EC" w:rsidP="007D32EC">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7D32EC" w:rsidRDefault="007D32EC" w:rsidP="007D32EC">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7D32EC" w:rsidRDefault="007D32EC" w:rsidP="007D32EC">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7D32EC" w:rsidRDefault="007D32EC" w:rsidP="007D32EC">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7D32EC" w:rsidRDefault="007D32EC" w:rsidP="007D32EC">
      <w:pPr>
        <w:pStyle w:val="pkt"/>
        <w:spacing w:before="0" w:after="0"/>
        <w:ind w:left="993" w:hanging="288"/>
        <w:rPr>
          <w:sz w:val="22"/>
          <w:szCs w:val="22"/>
        </w:rPr>
      </w:pPr>
      <w:r>
        <w:rPr>
          <w:sz w:val="22"/>
          <w:szCs w:val="22"/>
        </w:rPr>
        <w:t>4)</w:t>
      </w:r>
      <w:r>
        <w:rPr>
          <w:sz w:val="22"/>
          <w:szCs w:val="22"/>
        </w:rPr>
        <w:tab/>
        <w:t xml:space="preserve">terminie, określonym zgodnie z art. 94 ust. 1 lub 2 </w:t>
      </w:r>
      <w:proofErr w:type="spellStart"/>
      <w:r>
        <w:rPr>
          <w:sz w:val="22"/>
          <w:szCs w:val="22"/>
        </w:rPr>
        <w:t>Pzp</w:t>
      </w:r>
      <w:proofErr w:type="spellEnd"/>
      <w:r>
        <w:rPr>
          <w:sz w:val="22"/>
          <w:szCs w:val="22"/>
        </w:rPr>
        <w:t>, po którego upływie umowa w sprawie zamówienia publicznego może być zawarta.</w:t>
      </w:r>
    </w:p>
    <w:p w:rsidR="007D32EC" w:rsidRDefault="007D32EC" w:rsidP="007D32EC">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7D32EC" w:rsidRDefault="007D32EC" w:rsidP="007D32EC">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7D32EC" w:rsidRDefault="007D32EC" w:rsidP="007D32EC">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7D32EC" w:rsidRDefault="007D32EC" w:rsidP="007D32EC">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7D32EC" w:rsidRDefault="007D32EC" w:rsidP="007D32EC">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7D32EC" w:rsidRDefault="007D32EC" w:rsidP="007D32EC">
      <w:pPr>
        <w:pStyle w:val="Stopka"/>
        <w:tabs>
          <w:tab w:val="left" w:pos="708"/>
        </w:tabs>
        <w:ind w:left="360" w:hanging="360"/>
        <w:jc w:val="both"/>
        <w:rPr>
          <w:b/>
          <w:sz w:val="24"/>
          <w:szCs w:val="24"/>
        </w:rPr>
      </w:pPr>
    </w:p>
    <w:p w:rsidR="007D32EC" w:rsidRDefault="007D32EC" w:rsidP="007D32EC">
      <w:pPr>
        <w:pStyle w:val="Stopka"/>
        <w:tabs>
          <w:tab w:val="left" w:pos="708"/>
        </w:tabs>
        <w:ind w:left="360" w:hanging="360"/>
        <w:jc w:val="both"/>
        <w:rPr>
          <w:b/>
          <w:sz w:val="24"/>
          <w:szCs w:val="24"/>
        </w:rPr>
      </w:pPr>
    </w:p>
    <w:p w:rsidR="007D32EC" w:rsidRDefault="007D32EC" w:rsidP="007D32EC">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7D32EC" w:rsidRDefault="007D32EC" w:rsidP="007D32EC">
      <w:pPr>
        <w:pStyle w:val="Stopka"/>
        <w:tabs>
          <w:tab w:val="left" w:pos="708"/>
        </w:tabs>
        <w:ind w:left="360" w:hanging="360"/>
        <w:jc w:val="both"/>
        <w:rPr>
          <w:i/>
          <w:sz w:val="22"/>
          <w:szCs w:val="22"/>
        </w:rPr>
      </w:pPr>
    </w:p>
    <w:p w:rsidR="007D32EC" w:rsidRDefault="007D32EC" w:rsidP="007D32EC">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7D32EC" w:rsidRDefault="007D32EC" w:rsidP="007D32EC">
      <w:pPr>
        <w:spacing w:after="0" w:line="240" w:lineRule="auto"/>
        <w:ind w:right="-1"/>
        <w:rPr>
          <w:rFonts w:ascii="Times New Roman" w:hAnsi="Times New Roman" w:cs="Times New Roman"/>
        </w:rPr>
      </w:pPr>
    </w:p>
    <w:p w:rsidR="007D32EC" w:rsidRDefault="007D32EC" w:rsidP="007D32EC">
      <w:pPr>
        <w:spacing w:after="0" w:line="240" w:lineRule="auto"/>
        <w:ind w:right="-1"/>
        <w:rPr>
          <w:rFonts w:ascii="Times New Roman" w:hAnsi="Times New Roman" w:cs="Times New Roman"/>
        </w:rPr>
      </w:pPr>
    </w:p>
    <w:p w:rsidR="007D32EC" w:rsidRDefault="007D32EC" w:rsidP="007D32EC">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7D32EC" w:rsidRDefault="007D32EC" w:rsidP="007D32EC">
      <w:pPr>
        <w:spacing w:after="0" w:line="240" w:lineRule="auto"/>
        <w:rPr>
          <w:rFonts w:ascii="Times New Roman" w:hAnsi="Times New Roman" w:cs="Times New Roman"/>
        </w:rPr>
      </w:pPr>
    </w:p>
    <w:p w:rsidR="007D32EC" w:rsidRDefault="007D32EC" w:rsidP="007D32EC">
      <w:pPr>
        <w:pStyle w:val="Akapitzlist"/>
        <w:numPr>
          <w:ilvl w:val="6"/>
          <w:numId w:val="28"/>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i/>
          <w:sz w:val="22"/>
          <w:szCs w:val="22"/>
        </w:rPr>
        <w:t>Załącznik Nr 8</w:t>
      </w:r>
      <w:r>
        <w:rPr>
          <w:sz w:val="22"/>
          <w:szCs w:val="22"/>
        </w:rPr>
        <w:t xml:space="preserve"> do specyfikacji istotnych warunków zamówienia.</w:t>
      </w:r>
    </w:p>
    <w:p w:rsidR="007D32EC" w:rsidRDefault="007D32EC" w:rsidP="007D32EC">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7D32EC" w:rsidRDefault="007D32EC" w:rsidP="007D32EC">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7D32EC" w:rsidRDefault="007D32EC" w:rsidP="007D32EC">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7D32EC" w:rsidRDefault="007D32EC" w:rsidP="007D32EC">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7D32EC" w:rsidRDefault="007D32EC" w:rsidP="007D32EC">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7D32EC" w:rsidRDefault="007D32EC" w:rsidP="007D32EC">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7D32EC" w:rsidRDefault="007D32EC" w:rsidP="007D32EC">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7D32EC" w:rsidRDefault="007D32EC" w:rsidP="007D32EC">
      <w:pPr>
        <w:pStyle w:val="Tekstpodstawowy"/>
        <w:jc w:val="both"/>
        <w:rPr>
          <w:rFonts w:ascii="Times New Roman" w:hAnsi="Times New Roman"/>
          <w:b w:val="0"/>
          <w:sz w:val="22"/>
          <w:szCs w:val="22"/>
        </w:rPr>
      </w:pPr>
    </w:p>
    <w:p w:rsidR="007D32EC" w:rsidRDefault="007D32EC" w:rsidP="007D32EC">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7D32EC" w:rsidRDefault="007D32EC" w:rsidP="007D32EC">
      <w:pPr>
        <w:pStyle w:val="Tekstpodstawowy"/>
        <w:jc w:val="both"/>
        <w:rPr>
          <w:rFonts w:ascii="Times New Roman" w:hAnsi="Times New Roman"/>
          <w:b w:val="0"/>
          <w:sz w:val="22"/>
          <w:szCs w:val="22"/>
        </w:rPr>
      </w:pPr>
    </w:p>
    <w:p w:rsidR="007D32EC" w:rsidRDefault="007D32EC" w:rsidP="007D32EC">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7D32EC" w:rsidRDefault="007D32EC" w:rsidP="007D32EC">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7D32EC" w:rsidRDefault="007D32EC" w:rsidP="007D32EC">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D32EC" w:rsidRDefault="007D32EC" w:rsidP="007D32EC">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D32EC" w:rsidRDefault="007D32EC" w:rsidP="007D32EC">
      <w:pPr>
        <w:pStyle w:val="Tekstpodstawowy"/>
        <w:jc w:val="both"/>
        <w:rPr>
          <w:rFonts w:ascii="Times New Roman" w:hAnsi="Times New Roman"/>
          <w:b w:val="0"/>
          <w:sz w:val="22"/>
          <w:szCs w:val="22"/>
        </w:rPr>
      </w:pPr>
    </w:p>
    <w:p w:rsidR="007D32EC" w:rsidRDefault="007D32EC" w:rsidP="007D32EC">
      <w:pPr>
        <w:pStyle w:val="Akapitzlist"/>
        <w:spacing w:before="0" w:beforeAutospacing="0" w:after="0" w:afterAutospacing="0"/>
        <w:ind w:left="709"/>
        <w:jc w:val="both"/>
        <w:rPr>
          <w:sz w:val="22"/>
          <w:szCs w:val="22"/>
        </w:rPr>
      </w:pPr>
    </w:p>
    <w:p w:rsidR="007D32EC" w:rsidRDefault="007D32EC" w:rsidP="007D32EC">
      <w:pPr>
        <w:spacing w:after="0" w:line="240" w:lineRule="auto"/>
        <w:ind w:left="705" w:hanging="705"/>
        <w:jc w:val="both"/>
        <w:rPr>
          <w:rFonts w:ascii="Times New Roman" w:hAnsi="Times New Roman" w:cs="Times New Roman"/>
        </w:rPr>
      </w:pPr>
    </w:p>
    <w:p w:rsidR="007D32EC" w:rsidRDefault="007D32EC" w:rsidP="007D32EC">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lastRenderedPageBreak/>
        <w:t>XVIII. Pouczenie o środkach ochrony prawnej przysługującej Wykonawcy w toku postępowania udzielenie zamówienia</w:t>
      </w:r>
    </w:p>
    <w:p w:rsidR="007D32EC" w:rsidRDefault="007D32EC" w:rsidP="007D32EC">
      <w:pPr>
        <w:spacing w:after="0" w:line="240" w:lineRule="auto"/>
        <w:rPr>
          <w:rFonts w:ascii="Times New Roman" w:hAnsi="Times New Roman" w:cs="Times New Roman"/>
        </w:rPr>
      </w:pPr>
    </w:p>
    <w:p w:rsidR="007D32EC" w:rsidRDefault="007D32EC" w:rsidP="007D32EC">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7D32EC" w:rsidRDefault="007D32EC" w:rsidP="007D32EC">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7D32EC" w:rsidRDefault="007D32EC" w:rsidP="007D32EC">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7D32EC" w:rsidRDefault="007D32EC" w:rsidP="007D32EC">
      <w:pPr>
        <w:pStyle w:val="zmart2"/>
        <w:ind w:left="540" w:hanging="540"/>
        <w:jc w:val="both"/>
        <w:rPr>
          <w:sz w:val="22"/>
          <w:szCs w:val="22"/>
        </w:rPr>
      </w:pPr>
      <w:r>
        <w:rPr>
          <w:sz w:val="22"/>
          <w:szCs w:val="22"/>
        </w:rPr>
        <w:t>4.</w:t>
      </w:r>
      <w:r>
        <w:rPr>
          <w:sz w:val="22"/>
          <w:szCs w:val="22"/>
        </w:rPr>
        <w:tab/>
        <w:t>Wykonawcom przysługuje odwołanie wyłącznie wobec czynności:</w:t>
      </w:r>
    </w:p>
    <w:p w:rsidR="007D32EC" w:rsidRDefault="007D32EC" w:rsidP="007D32EC">
      <w:pPr>
        <w:pStyle w:val="pkt1art"/>
        <w:numPr>
          <w:ilvl w:val="1"/>
          <w:numId w:val="10"/>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7D32EC" w:rsidRDefault="007D32EC" w:rsidP="007D32EC">
      <w:pPr>
        <w:pStyle w:val="pkt1art"/>
        <w:numPr>
          <w:ilvl w:val="1"/>
          <w:numId w:val="10"/>
        </w:numPr>
        <w:tabs>
          <w:tab w:val="num" w:pos="851"/>
        </w:tabs>
        <w:spacing w:before="0" w:after="0"/>
        <w:ind w:left="851" w:hanging="284"/>
        <w:jc w:val="both"/>
        <w:rPr>
          <w:sz w:val="22"/>
          <w:szCs w:val="22"/>
        </w:rPr>
      </w:pPr>
      <w:r>
        <w:rPr>
          <w:sz w:val="22"/>
          <w:szCs w:val="22"/>
        </w:rPr>
        <w:t>wykluczenia odwołującego z postępowania o udzielenie zamówienia;</w:t>
      </w:r>
    </w:p>
    <w:p w:rsidR="007D32EC" w:rsidRDefault="007D32EC" w:rsidP="007D32EC">
      <w:pPr>
        <w:pStyle w:val="pkt1art"/>
        <w:numPr>
          <w:ilvl w:val="1"/>
          <w:numId w:val="10"/>
        </w:numPr>
        <w:tabs>
          <w:tab w:val="num" w:pos="851"/>
        </w:tabs>
        <w:spacing w:before="0" w:after="0"/>
        <w:ind w:left="851" w:hanging="284"/>
        <w:jc w:val="both"/>
        <w:rPr>
          <w:sz w:val="22"/>
          <w:szCs w:val="22"/>
        </w:rPr>
      </w:pPr>
      <w:r>
        <w:rPr>
          <w:sz w:val="22"/>
          <w:szCs w:val="22"/>
        </w:rPr>
        <w:t>odrzucenia oferty odwołującego.</w:t>
      </w:r>
    </w:p>
    <w:p w:rsidR="007D32EC" w:rsidRDefault="007D32EC" w:rsidP="007D32EC">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7D32EC" w:rsidRDefault="007D32EC" w:rsidP="007D32EC">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7D32EC" w:rsidRDefault="007D32EC" w:rsidP="007D32EC">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7D32EC" w:rsidRDefault="007D32EC" w:rsidP="007D32EC">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7D32EC" w:rsidRDefault="007D32EC" w:rsidP="007D32EC">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7D32EC" w:rsidRDefault="007D32EC" w:rsidP="007D32EC">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7D32EC" w:rsidRDefault="007D32EC" w:rsidP="007D32EC">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D32EC" w:rsidRDefault="007D32EC" w:rsidP="007D32EC">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7D32EC" w:rsidRDefault="007D32EC" w:rsidP="007D32EC">
      <w:pPr>
        <w:pStyle w:val="pkt1art"/>
        <w:spacing w:before="0" w:after="0"/>
        <w:ind w:left="851"/>
        <w:jc w:val="both"/>
        <w:rPr>
          <w:sz w:val="22"/>
          <w:szCs w:val="22"/>
        </w:rPr>
      </w:pPr>
      <w:r>
        <w:rPr>
          <w:sz w:val="22"/>
          <w:szCs w:val="22"/>
        </w:rPr>
        <w:t>2) 1 miesiąca od dnia zawarcia umowy, jeżeli zamawiający:</w:t>
      </w:r>
    </w:p>
    <w:p w:rsidR="007D32EC" w:rsidRDefault="007D32EC" w:rsidP="007D32EC">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7D32EC" w:rsidRDefault="007D32EC" w:rsidP="007D32EC">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7D32EC" w:rsidRDefault="007D32EC" w:rsidP="007D32EC">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7D32EC" w:rsidRDefault="007D32EC" w:rsidP="007D32EC">
      <w:pPr>
        <w:pStyle w:val="ust1art"/>
        <w:spacing w:before="0" w:after="0"/>
        <w:ind w:left="720" w:hanging="720"/>
        <w:jc w:val="both"/>
        <w:rPr>
          <w:sz w:val="22"/>
          <w:szCs w:val="22"/>
        </w:rPr>
      </w:pPr>
      <w:r>
        <w:rPr>
          <w:sz w:val="22"/>
          <w:szCs w:val="22"/>
        </w:rPr>
        <w:t>14.</w:t>
      </w:r>
      <w:r>
        <w:rPr>
          <w:sz w:val="22"/>
          <w:szCs w:val="22"/>
        </w:rPr>
        <w:tab/>
        <w:t xml:space="preserve">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w:t>
      </w:r>
      <w:r>
        <w:rPr>
          <w:sz w:val="22"/>
          <w:szCs w:val="22"/>
        </w:rPr>
        <w:lastRenderedPageBreak/>
        <w:t>bezpiecznym podpisem elektronicznym weryfikowanym za pomocą ważnego kwalifikowanego certyfikatu, a jego kopię przesyła się Zamawiającemu oraz Wykonawcy wnoszącemu odwołanie.</w:t>
      </w:r>
    </w:p>
    <w:p w:rsidR="007D32EC" w:rsidRDefault="007D32EC" w:rsidP="007D32EC">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7D32EC" w:rsidRDefault="007D32EC" w:rsidP="007D32EC">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7D32EC" w:rsidRDefault="007D32EC" w:rsidP="007D32EC">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7D32EC" w:rsidRDefault="007D32EC" w:rsidP="007D32EC">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7D32EC" w:rsidRDefault="007D32EC" w:rsidP="007D32EC">
      <w:pPr>
        <w:pStyle w:val="ust1art"/>
        <w:spacing w:before="0" w:after="0"/>
        <w:ind w:left="705" w:hanging="705"/>
        <w:jc w:val="both"/>
        <w:rPr>
          <w:sz w:val="22"/>
          <w:szCs w:val="22"/>
        </w:rPr>
      </w:pPr>
    </w:p>
    <w:p w:rsidR="007D32EC" w:rsidRDefault="007D32EC" w:rsidP="007D32EC">
      <w:pPr>
        <w:pStyle w:val="ust1art"/>
        <w:spacing w:before="0" w:after="0"/>
        <w:ind w:left="705" w:hanging="705"/>
        <w:jc w:val="both"/>
        <w:rPr>
          <w:sz w:val="22"/>
          <w:szCs w:val="22"/>
        </w:rPr>
      </w:pPr>
    </w:p>
    <w:p w:rsidR="007D32EC" w:rsidRDefault="007D32EC" w:rsidP="007D32EC">
      <w:pPr>
        <w:spacing w:after="0" w:line="240" w:lineRule="auto"/>
        <w:jc w:val="both"/>
        <w:rPr>
          <w:rFonts w:ascii="Times New Roman" w:hAnsi="Times New Roman" w:cs="Times New Roman"/>
          <w:b/>
          <w:bCs/>
          <w:u w:val="single"/>
        </w:rPr>
      </w:pPr>
      <w:r>
        <w:rPr>
          <w:rFonts w:ascii="Times New Roman" w:hAnsi="Times New Roman" w:cs="Times New Roman"/>
          <w:b/>
          <w:bCs/>
          <w:u w:val="single"/>
        </w:rPr>
        <w:t>Wykaz załączników:</w:t>
      </w:r>
    </w:p>
    <w:p w:rsidR="007D32EC" w:rsidRDefault="007D32EC" w:rsidP="007D32EC">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 xml:space="preserve">Załączniki nr 1A i 1B </w:t>
      </w:r>
      <w:r>
        <w:rPr>
          <w:rFonts w:ascii="Times New Roman" w:hAnsi="Times New Roman" w:cs="Times New Roman"/>
          <w:snapToGrid w:val="0"/>
        </w:rPr>
        <w:t>- Formularze cenowe zawierające specyfikację zamawianych produktów.</w:t>
      </w:r>
    </w:p>
    <w:p w:rsidR="007D32EC" w:rsidRDefault="007D32EC" w:rsidP="007D32EC">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2</w:t>
      </w:r>
      <w:r>
        <w:rPr>
          <w:rFonts w:ascii="Times New Roman" w:hAnsi="Times New Roman" w:cs="Times New Roman"/>
          <w:snapToGrid w:val="0"/>
        </w:rPr>
        <w:t xml:space="preserve"> - Formularz ofertowy (oferta).</w:t>
      </w:r>
    </w:p>
    <w:p w:rsidR="007D32EC" w:rsidRDefault="007D32EC" w:rsidP="007D32EC">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3</w:t>
      </w:r>
      <w:r>
        <w:rPr>
          <w:rFonts w:ascii="Times New Roman" w:hAnsi="Times New Roman" w:cs="Times New Roman"/>
          <w:snapToGrid w:val="0"/>
        </w:rPr>
        <w:t xml:space="preserve"> – Oświadczenie z art. 22 ust. 1 </w:t>
      </w:r>
      <w:proofErr w:type="spellStart"/>
      <w:r>
        <w:rPr>
          <w:rFonts w:ascii="Times New Roman" w:hAnsi="Times New Roman" w:cs="Times New Roman"/>
          <w:snapToGrid w:val="0"/>
        </w:rPr>
        <w:t>Pzp</w:t>
      </w:r>
      <w:proofErr w:type="spellEnd"/>
      <w:r>
        <w:rPr>
          <w:rFonts w:ascii="Times New Roman" w:hAnsi="Times New Roman" w:cs="Times New Roman"/>
          <w:snapToGrid w:val="0"/>
        </w:rPr>
        <w:t>.</w:t>
      </w:r>
    </w:p>
    <w:p w:rsidR="007D32EC" w:rsidRDefault="007D32EC" w:rsidP="007D32EC">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4</w:t>
      </w:r>
      <w:r>
        <w:rPr>
          <w:rFonts w:ascii="Times New Roman" w:hAnsi="Times New Roman" w:cs="Times New Roman"/>
          <w:snapToGrid w:val="0"/>
        </w:rPr>
        <w:t xml:space="preserve"> – Oświadczenie z art. 24 ust. 1 </w:t>
      </w:r>
      <w:proofErr w:type="spellStart"/>
      <w:r>
        <w:rPr>
          <w:rFonts w:ascii="Times New Roman" w:hAnsi="Times New Roman" w:cs="Times New Roman"/>
          <w:snapToGrid w:val="0"/>
        </w:rPr>
        <w:t>Pzp</w:t>
      </w:r>
      <w:proofErr w:type="spellEnd"/>
      <w:r>
        <w:rPr>
          <w:rFonts w:ascii="Times New Roman" w:hAnsi="Times New Roman" w:cs="Times New Roman"/>
          <w:snapToGrid w:val="0"/>
        </w:rPr>
        <w:t>.</w:t>
      </w:r>
    </w:p>
    <w:p w:rsidR="007D32EC" w:rsidRDefault="007D32EC" w:rsidP="007D32EC">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4A</w:t>
      </w:r>
      <w:r>
        <w:rPr>
          <w:rFonts w:ascii="Times New Roman" w:hAnsi="Times New Roman" w:cs="Times New Roman"/>
          <w:snapToGrid w:val="0"/>
        </w:rPr>
        <w:t xml:space="preserve"> – Wzór pisemnego zobowiązania z art. 26 ust. 2b </w:t>
      </w:r>
      <w:proofErr w:type="spellStart"/>
      <w:r>
        <w:rPr>
          <w:rFonts w:ascii="Times New Roman" w:hAnsi="Times New Roman" w:cs="Times New Roman"/>
          <w:snapToGrid w:val="0"/>
        </w:rPr>
        <w:t>Pzp</w:t>
      </w:r>
      <w:proofErr w:type="spellEnd"/>
      <w:r>
        <w:rPr>
          <w:rFonts w:ascii="Times New Roman" w:hAnsi="Times New Roman" w:cs="Times New Roman"/>
          <w:snapToGrid w:val="0"/>
        </w:rPr>
        <w:t>.</w:t>
      </w:r>
    </w:p>
    <w:p w:rsidR="007D32EC" w:rsidRDefault="007D32EC" w:rsidP="007D32EC">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5</w:t>
      </w:r>
      <w:r>
        <w:rPr>
          <w:rFonts w:ascii="Times New Roman" w:hAnsi="Times New Roman" w:cs="Times New Roman"/>
          <w:snapToGrid w:val="0"/>
        </w:rPr>
        <w:t xml:space="preserve"> – Wykaz dostaw.</w:t>
      </w:r>
    </w:p>
    <w:p w:rsidR="007D32EC" w:rsidRDefault="007D32EC" w:rsidP="007D32EC">
      <w:pPr>
        <w:autoSpaceDE w:val="0"/>
        <w:autoSpaceDN w:val="0"/>
        <w:adjustRightInd w:val="0"/>
        <w:spacing w:after="0" w:line="240" w:lineRule="auto"/>
        <w:rPr>
          <w:rFonts w:ascii="Times New Roman" w:hAnsi="Times New Roman" w:cs="Times New Roman"/>
        </w:rPr>
      </w:pPr>
      <w:r>
        <w:rPr>
          <w:rFonts w:ascii="Times New Roman" w:hAnsi="Times New Roman" w:cs="Times New Roman"/>
          <w:b/>
          <w:snapToGrid w:val="0"/>
        </w:rPr>
        <w:t>Załącznik nr 6</w:t>
      </w:r>
      <w:r>
        <w:rPr>
          <w:rFonts w:ascii="Times New Roman" w:hAnsi="Times New Roman" w:cs="Times New Roman"/>
          <w:snapToGrid w:val="0"/>
        </w:rPr>
        <w:t xml:space="preserve"> – Oświadczenie, że oferowany przedmiot zamówienia spełnia </w:t>
      </w:r>
      <w:r>
        <w:rPr>
          <w:rFonts w:ascii="Times New Roman" w:hAnsi="Times New Roman" w:cs="Times New Roman"/>
        </w:rPr>
        <w:t xml:space="preserve">wszystkie wymagane przepisami normy i parametry oraz że jest dopuszczony do obrotu na terenie Polski. </w:t>
      </w:r>
    </w:p>
    <w:p w:rsidR="007D32EC" w:rsidRDefault="007D32EC" w:rsidP="007D32EC">
      <w:pPr>
        <w:autoSpaceDE w:val="0"/>
        <w:autoSpaceDN w:val="0"/>
        <w:adjustRightInd w:val="0"/>
        <w:spacing w:after="0" w:line="240" w:lineRule="auto"/>
        <w:rPr>
          <w:rFonts w:ascii="Times New Roman" w:eastAsia="Times New Roman" w:hAnsi="Times New Roman" w:cs="Times New Roman"/>
          <w:snapToGrid w:val="0"/>
          <w:lang w:eastAsia="pl-PL"/>
        </w:rPr>
      </w:pPr>
      <w:r>
        <w:rPr>
          <w:rFonts w:ascii="Times New Roman" w:hAnsi="Times New Roman" w:cs="Times New Roman"/>
          <w:b/>
          <w:snapToGrid w:val="0"/>
        </w:rPr>
        <w:t>Załącznik nr 7</w:t>
      </w:r>
      <w:r>
        <w:rPr>
          <w:rFonts w:ascii="Times New Roman" w:hAnsi="Times New Roman" w:cs="Times New Roman"/>
          <w:snapToGrid w:val="0"/>
        </w:rPr>
        <w:t xml:space="preserve"> – Oświadczenie o wdrażaniu i stosowaniu </w:t>
      </w:r>
      <w:r>
        <w:rPr>
          <w:rFonts w:ascii="Times New Roman" w:hAnsi="Times New Roman" w:cs="Times New Roman"/>
        </w:rPr>
        <w:t>dobrej praktyki higienicznej i produkcyjnej zgodnie z systemem HACCP oraz wdrażam system HACCP.</w:t>
      </w:r>
    </w:p>
    <w:p w:rsidR="007D32EC" w:rsidRDefault="007D32EC" w:rsidP="007D32EC">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8</w:t>
      </w:r>
      <w:r>
        <w:rPr>
          <w:rFonts w:ascii="Times New Roman" w:hAnsi="Times New Roman" w:cs="Times New Roman"/>
          <w:snapToGrid w:val="0"/>
        </w:rPr>
        <w:t xml:space="preserve"> – Wzór umowy. </w:t>
      </w:r>
    </w:p>
    <w:p w:rsidR="007D32EC" w:rsidRDefault="007D32EC" w:rsidP="007D32EC">
      <w:pPr>
        <w:autoSpaceDE w:val="0"/>
        <w:autoSpaceDN w:val="0"/>
        <w:adjustRightInd w:val="0"/>
        <w:spacing w:after="0" w:line="240" w:lineRule="auto"/>
        <w:jc w:val="both"/>
        <w:rPr>
          <w:rFonts w:ascii="Times New Roman" w:hAnsi="Times New Roman" w:cs="Times New Roman"/>
          <w:sz w:val="24"/>
          <w:szCs w:val="24"/>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ind w:left="5664" w:firstLine="708"/>
        <w:rPr>
          <w:rFonts w:ascii="Times New Roman" w:hAnsi="Times New Roman" w:cs="Times New Roman"/>
          <w:b/>
        </w:rPr>
      </w:pPr>
      <w:r>
        <w:rPr>
          <w:rFonts w:ascii="Times New Roman" w:hAnsi="Times New Roman" w:cs="Times New Roman"/>
          <w:b/>
        </w:rPr>
        <w:lastRenderedPageBreak/>
        <w:t>Załącznik nr 1A do SIWZ</w:t>
      </w:r>
    </w:p>
    <w:p w:rsidR="007D32EC" w:rsidRDefault="007D32EC" w:rsidP="007D32EC">
      <w:pPr>
        <w:rPr>
          <w:rFonts w:ascii="Times New Roman" w:hAnsi="Times New Roman" w:cs="Times New Roman"/>
          <w:b/>
          <w:sz w:val="28"/>
          <w:szCs w:val="28"/>
        </w:rPr>
      </w:pPr>
      <w:r>
        <w:rPr>
          <w:rFonts w:ascii="Times New Roman" w:hAnsi="Times New Roman" w:cs="Times New Roman"/>
          <w:b/>
          <w:sz w:val="28"/>
          <w:szCs w:val="28"/>
        </w:rPr>
        <w:t>ŚWIEŻY DRÓB I PODROBY DROBIOWE</w:t>
      </w:r>
    </w:p>
    <w:tbl>
      <w:tblPr>
        <w:tblW w:w="11340" w:type="dxa"/>
        <w:tblInd w:w="-1104" w:type="dxa"/>
        <w:tblLayout w:type="fixed"/>
        <w:tblCellMar>
          <w:left w:w="30" w:type="dxa"/>
          <w:right w:w="30" w:type="dxa"/>
        </w:tblCellMar>
        <w:tblLook w:val="04A0"/>
      </w:tblPr>
      <w:tblGrid>
        <w:gridCol w:w="567"/>
        <w:gridCol w:w="2835"/>
        <w:gridCol w:w="567"/>
        <w:gridCol w:w="993"/>
        <w:gridCol w:w="1417"/>
        <w:gridCol w:w="851"/>
        <w:gridCol w:w="1417"/>
        <w:gridCol w:w="1276"/>
        <w:gridCol w:w="1417"/>
      </w:tblGrid>
      <w:tr w:rsidR="007D32EC" w:rsidTr="007D32EC">
        <w:trPr>
          <w:trHeight w:val="1015"/>
        </w:trPr>
        <w:tc>
          <w:tcPr>
            <w:tcW w:w="56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Ćwiartka z kurczaka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piersi indyka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piersi kurczaka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4300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Korpusy rosołowe z kurczaka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7200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Kurczak świeży</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Podudzie (pałka) z kurczaka </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Skrzydła z indyka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Udka z kurczaka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Udziec z kurczaka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3400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Wątróbka z kurczaka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Żołądki z indyka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Żołądki z kurczaka</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bl>
    <w:p w:rsidR="007D32EC" w:rsidRDefault="007D32EC" w:rsidP="007D32EC">
      <w:pPr>
        <w:rPr>
          <w:rFonts w:ascii="Times New Roman" w:hAnsi="Times New Roman" w:cs="Times New Roman"/>
          <w:b/>
          <w:sz w:val="28"/>
          <w:szCs w:val="28"/>
        </w:rPr>
      </w:pPr>
    </w:p>
    <w:p w:rsidR="007D32EC" w:rsidRDefault="007D32EC" w:rsidP="007D32EC">
      <w:pPr>
        <w:rPr>
          <w:rFonts w:ascii="Times New Roman" w:hAnsi="Times New Roman" w:cs="Times New Roman"/>
          <w:b/>
          <w:sz w:val="28"/>
          <w:szCs w:val="28"/>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rPr>
          <w:rFonts w:ascii="Times New Roman" w:hAnsi="Times New Roman" w:cs="Times New Roman"/>
          <w:b/>
        </w:rPr>
      </w:pPr>
      <w:r>
        <w:rPr>
          <w:rFonts w:ascii="Times New Roman" w:hAnsi="Times New Roman" w:cs="Times New Roman"/>
          <w:b/>
          <w:sz w:val="28"/>
          <w:szCs w:val="28"/>
        </w:rPr>
        <w:lastRenderedPageBreak/>
        <w:t xml:space="preserve">                                                                                              </w:t>
      </w:r>
      <w:r>
        <w:rPr>
          <w:rFonts w:ascii="Times New Roman" w:hAnsi="Times New Roman" w:cs="Times New Roman"/>
          <w:b/>
        </w:rPr>
        <w:t>Załącznik nr 1B do SIWZ</w:t>
      </w:r>
    </w:p>
    <w:p w:rsidR="007D32EC" w:rsidRDefault="007D32EC" w:rsidP="007D32EC">
      <w:pPr>
        <w:rPr>
          <w:rFonts w:ascii="Times New Roman" w:hAnsi="Times New Roman" w:cs="Times New Roman"/>
          <w:b/>
          <w:sz w:val="24"/>
          <w:szCs w:val="24"/>
        </w:rPr>
      </w:pPr>
      <w:r>
        <w:rPr>
          <w:rFonts w:ascii="Times New Roman" w:hAnsi="Times New Roman" w:cs="Times New Roman"/>
          <w:b/>
          <w:sz w:val="28"/>
          <w:szCs w:val="28"/>
        </w:rPr>
        <w:t xml:space="preserve">MLEKO I NABIAŁ                                                        </w:t>
      </w:r>
    </w:p>
    <w:tbl>
      <w:tblPr>
        <w:tblW w:w="11340" w:type="dxa"/>
        <w:tblInd w:w="-1104" w:type="dxa"/>
        <w:tblLayout w:type="fixed"/>
        <w:tblCellMar>
          <w:left w:w="30" w:type="dxa"/>
          <w:right w:w="30" w:type="dxa"/>
        </w:tblCellMar>
        <w:tblLook w:val="04A0"/>
      </w:tblPr>
      <w:tblGrid>
        <w:gridCol w:w="567"/>
        <w:gridCol w:w="2835"/>
        <w:gridCol w:w="567"/>
        <w:gridCol w:w="993"/>
        <w:gridCol w:w="1417"/>
        <w:gridCol w:w="851"/>
        <w:gridCol w:w="1417"/>
        <w:gridCol w:w="1276"/>
        <w:gridCol w:w="1417"/>
      </w:tblGrid>
      <w:tr w:rsidR="007D32EC" w:rsidTr="007D32EC">
        <w:trPr>
          <w:trHeight w:val="1015"/>
        </w:trPr>
        <w:tc>
          <w:tcPr>
            <w:tcW w:w="56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p>
          <w:p w:rsidR="007D32EC" w:rsidRDefault="007D32EC">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Deser mleczno-czekoladowy 55g. +/- 5% typu Monte lub równoważne </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pitny poprawiający odporność 100ml. +/- 5% typu </w:t>
            </w:r>
            <w:proofErr w:type="spellStart"/>
            <w:r>
              <w:rPr>
                <w:rFonts w:ascii="Times New Roman" w:hAnsi="Times New Roman" w:cs="Times New Roman"/>
                <w:color w:val="000000"/>
              </w:rPr>
              <w:t>Actimel</w:t>
            </w:r>
            <w:proofErr w:type="spellEnd"/>
            <w:r>
              <w:rPr>
                <w:rFonts w:ascii="Times New Roman" w:hAnsi="Times New Roman" w:cs="Times New Roman"/>
                <w:color w:val="000000"/>
              </w:rPr>
              <w:t xml:space="preserve"> lub równoważne</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Jogurt naturalny 150g.</w:t>
            </w:r>
          </w:p>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naturalny 135g. </w:t>
            </w:r>
          </w:p>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Jogurt owocowy 125g.</w:t>
            </w:r>
          </w:p>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owocowy 150g. </w:t>
            </w:r>
          </w:p>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Jogurt z kawałkami owoców  150g.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12600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z dodatkiem gwiazdek w czekoladzie 106g. +/- 5% typu </w:t>
            </w:r>
            <w:proofErr w:type="spellStart"/>
            <w:r>
              <w:rPr>
                <w:rFonts w:ascii="Times New Roman" w:hAnsi="Times New Roman" w:cs="Times New Roman"/>
                <w:color w:val="000000"/>
              </w:rPr>
              <w:t>Fantasja</w:t>
            </w:r>
            <w:proofErr w:type="spellEnd"/>
            <w:r>
              <w:rPr>
                <w:rFonts w:ascii="Times New Roman" w:hAnsi="Times New Roman" w:cs="Times New Roman"/>
                <w:color w:val="000000"/>
              </w:rPr>
              <w:t xml:space="preserve"> lub równoważne</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z dodatkiem mlecznej czekolady 110g. +/- 5% typu </w:t>
            </w:r>
            <w:proofErr w:type="spellStart"/>
            <w:r>
              <w:rPr>
                <w:rFonts w:ascii="Times New Roman" w:hAnsi="Times New Roman" w:cs="Times New Roman"/>
                <w:color w:val="000000"/>
              </w:rPr>
              <w:t>Fantasja</w:t>
            </w:r>
            <w:proofErr w:type="spellEnd"/>
            <w:r>
              <w:rPr>
                <w:rFonts w:ascii="Times New Roman" w:hAnsi="Times New Roman" w:cs="Times New Roman"/>
                <w:color w:val="000000"/>
              </w:rPr>
              <w:t xml:space="preserve"> lub równoważne </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Kefir 400g.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Masło extra lub śmietankowe ~ 82,5% </w:t>
            </w:r>
            <w:proofErr w:type="spellStart"/>
            <w:r>
              <w:rPr>
                <w:rFonts w:ascii="Times New Roman" w:hAnsi="Times New Roman" w:cs="Times New Roman"/>
                <w:color w:val="000000"/>
              </w:rPr>
              <w:t>tł</w:t>
            </w:r>
            <w:proofErr w:type="spellEnd"/>
            <w:r>
              <w:rPr>
                <w:rFonts w:ascii="Times New Roman" w:hAnsi="Times New Roman" w:cs="Times New Roman"/>
                <w:color w:val="000000"/>
              </w:rPr>
              <w:t>. opak. 200g.</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25700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Mleko folia 2% min. 0,9l. </w:t>
            </w:r>
            <w:proofErr w:type="spellStart"/>
            <w:r>
              <w:rPr>
                <w:rFonts w:ascii="Times New Roman" w:hAnsi="Times New Roman" w:cs="Times New Roman"/>
                <w:color w:val="000000"/>
              </w:rPr>
              <w:t>max</w:t>
            </w:r>
            <w:proofErr w:type="spellEnd"/>
            <w:r>
              <w:rPr>
                <w:rFonts w:ascii="Times New Roman" w:hAnsi="Times New Roman" w:cs="Times New Roman"/>
                <w:color w:val="000000"/>
              </w:rPr>
              <w:t>. 1l.</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11850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Mleko luzem 2% homogenizowane lub pasteryzowane (opakowanie 5-10 litrów)</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litr</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45100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Mleko smakowe w kartonie  200ml.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Mleko w kartonie 1 l.</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topiony (bez dodatków) –  100g.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topiony bloczek różne smaki 100g.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topiony (bez dodatków) – 25 g.</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homogenizowany  waniliowy lub śmietankowy  150g. +/- 5% typu Danio lub równoważne</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13500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20</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Serek twarożek 150g. +/- 5% typu </w:t>
            </w:r>
            <w:proofErr w:type="spellStart"/>
            <w:r>
              <w:rPr>
                <w:rFonts w:ascii="Times New Roman" w:hAnsi="Times New Roman" w:cs="Times New Roman"/>
                <w:color w:val="000000"/>
              </w:rPr>
              <w:t>Almette</w:t>
            </w:r>
            <w:proofErr w:type="spellEnd"/>
            <w:r>
              <w:rPr>
                <w:rFonts w:ascii="Times New Roman" w:hAnsi="Times New Roman" w:cs="Times New Roman"/>
                <w:color w:val="000000"/>
              </w:rPr>
              <w:t xml:space="preserve"> lub równoważne </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typu Kanapkowy lub równoważny do smarowania pieczywa 100g.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typu Wiejski lub równoważny 200g.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8400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 żółty: Gouda, Podlaski lub Edamski</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1130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Serek wzbogacony w witaminę D i wapń 80g. +/- 5% typu </w:t>
            </w:r>
            <w:proofErr w:type="spellStart"/>
            <w:r>
              <w:rPr>
                <w:rFonts w:ascii="Times New Roman" w:hAnsi="Times New Roman" w:cs="Times New Roman"/>
                <w:color w:val="000000"/>
              </w:rPr>
              <w:t>Danonki</w:t>
            </w:r>
            <w:proofErr w:type="spellEnd"/>
            <w:r>
              <w:rPr>
                <w:rFonts w:ascii="Times New Roman" w:hAnsi="Times New Roman" w:cs="Times New Roman"/>
                <w:color w:val="000000"/>
              </w:rPr>
              <w:t xml:space="preserve"> lub równoważne</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12% w kubku 400g.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2100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12% w kubku 200g.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18% w kubku 400g.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5450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18% w kubku 200g. +/- 5%</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30% opak. 0,5l.</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3350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30%  opak. 5l.</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litr</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3500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r w:rsidR="007D32EC" w:rsidTr="007D32EC">
        <w:trPr>
          <w:trHeight w:val="454"/>
        </w:trPr>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31</w:t>
            </w:r>
          </w:p>
        </w:tc>
        <w:tc>
          <w:tcPr>
            <w:tcW w:w="2835"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Twaróg półtłusty </w:t>
            </w:r>
          </w:p>
        </w:tc>
        <w:tc>
          <w:tcPr>
            <w:tcW w:w="567"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7D32EC" w:rsidRDefault="007D32EC">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6250</w:t>
            </w: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7D32EC" w:rsidRDefault="007D32EC">
            <w:pPr>
              <w:autoSpaceDE w:val="0"/>
              <w:autoSpaceDN w:val="0"/>
              <w:adjustRightInd w:val="0"/>
              <w:spacing w:after="0" w:line="240" w:lineRule="auto"/>
              <w:jc w:val="right"/>
              <w:rPr>
                <w:rFonts w:ascii="Times New Roman" w:hAnsi="Times New Roman" w:cs="Times New Roman"/>
                <w:color w:val="000000"/>
              </w:rPr>
            </w:pPr>
          </w:p>
        </w:tc>
      </w:tr>
    </w:tbl>
    <w:p w:rsidR="007D32EC" w:rsidRDefault="007D32EC" w:rsidP="007D32EC"/>
    <w:p w:rsidR="007D32EC" w:rsidRDefault="007D32EC" w:rsidP="007D32EC"/>
    <w:p w:rsidR="007D32EC" w:rsidRDefault="007D32EC" w:rsidP="007D32EC"/>
    <w:p w:rsidR="007D32EC" w:rsidRDefault="007D32EC" w:rsidP="007D32EC"/>
    <w:p w:rsidR="007D32EC" w:rsidRDefault="007D32EC" w:rsidP="007D32EC"/>
    <w:p w:rsidR="007D32EC" w:rsidRDefault="007D32EC" w:rsidP="007D32EC"/>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rPr>
          <w:rFonts w:ascii="Times New Roman" w:hAnsi="Times New Roman" w:cs="Times New Roman"/>
          <w:b/>
          <w:bCs/>
          <w:sz w:val="20"/>
          <w:szCs w:val="20"/>
        </w:rPr>
      </w:pPr>
    </w:p>
    <w:p w:rsidR="007D32EC" w:rsidRDefault="007D32EC" w:rsidP="007D32EC">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2 do SIWZ</w:t>
      </w:r>
    </w:p>
    <w:p w:rsidR="007D32EC" w:rsidRDefault="007D32EC" w:rsidP="007D32EC">
      <w:pPr>
        <w:spacing w:after="0" w:line="240" w:lineRule="auto"/>
        <w:rPr>
          <w:rFonts w:ascii="Times New Roman" w:hAnsi="Times New Roman" w:cs="Times New Roman"/>
          <w:sz w:val="24"/>
          <w:szCs w:val="24"/>
        </w:rPr>
      </w:pPr>
    </w:p>
    <w:p w:rsidR="007D32EC" w:rsidRDefault="007D32EC" w:rsidP="007D32EC">
      <w:pPr>
        <w:pStyle w:val="Nagwek7"/>
        <w:rPr>
          <w:i w:val="0"/>
          <w:color w:val="auto"/>
          <w:sz w:val="28"/>
          <w:szCs w:val="28"/>
        </w:rPr>
      </w:pPr>
      <w:r>
        <w:rPr>
          <w:i w:val="0"/>
          <w:color w:val="auto"/>
          <w:sz w:val="28"/>
          <w:szCs w:val="28"/>
        </w:rPr>
        <w:t>Formularz ofertowy</w:t>
      </w:r>
    </w:p>
    <w:p w:rsidR="007D32EC" w:rsidRDefault="007D32EC" w:rsidP="007D32E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7D32EC" w:rsidRDefault="007D32EC" w:rsidP="007D32EC">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7D32EC" w:rsidRDefault="007D32EC" w:rsidP="007D32EC">
      <w:pPr>
        <w:spacing w:after="0" w:line="240" w:lineRule="auto"/>
        <w:jc w:val="center"/>
        <w:rPr>
          <w:rFonts w:ascii="Times New Roman" w:hAnsi="Times New Roman" w:cs="Times New Roman"/>
          <w:b/>
          <w:u w:val="single"/>
        </w:rPr>
      </w:pPr>
    </w:p>
    <w:p w:rsidR="007D32EC" w:rsidRDefault="007D32EC" w:rsidP="007D32EC">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7D32EC" w:rsidTr="007D32EC">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7D32EC" w:rsidTr="007D32EC">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7D32EC" w:rsidRDefault="007D32EC">
            <w:pPr>
              <w:spacing w:after="0" w:line="240" w:lineRule="auto"/>
              <w:rPr>
                <w:rFonts w:ascii="Times New Roman" w:hAnsi="Times New Roman" w:cs="Times New Roman"/>
              </w:rPr>
            </w:pPr>
          </w:p>
          <w:p w:rsidR="007D32EC" w:rsidRDefault="007D32EC">
            <w:pPr>
              <w:spacing w:after="0" w:line="240" w:lineRule="auto"/>
              <w:rPr>
                <w:rFonts w:ascii="Times New Roman" w:hAnsi="Times New Roman" w:cs="Times New Roman"/>
              </w:rPr>
            </w:pPr>
          </w:p>
          <w:p w:rsidR="007D32EC" w:rsidRDefault="007D32EC">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7D32EC" w:rsidRDefault="007D32EC">
            <w:pPr>
              <w:spacing w:after="0" w:line="240" w:lineRule="auto"/>
              <w:rPr>
                <w:rFonts w:ascii="Times New Roman" w:hAnsi="Times New Roman" w:cs="Times New Roman"/>
              </w:rPr>
            </w:pPr>
          </w:p>
          <w:p w:rsidR="007D32EC" w:rsidRDefault="007D32EC">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7D32EC" w:rsidRDefault="007D32EC">
            <w:pPr>
              <w:spacing w:after="0" w:line="240" w:lineRule="auto"/>
              <w:rPr>
                <w:rFonts w:ascii="Times New Roman" w:eastAsia="Times New Roman" w:hAnsi="Times New Roman" w:cs="Times New Roman"/>
                <w:sz w:val="24"/>
                <w:szCs w:val="24"/>
              </w:rPr>
            </w:pPr>
          </w:p>
        </w:tc>
      </w:tr>
      <w:tr w:rsidR="007D32EC" w:rsidTr="007D32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7D32EC" w:rsidTr="007D32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7D32EC" w:rsidTr="007D32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7D32EC" w:rsidTr="007D32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7D32EC" w:rsidTr="007D32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7D32EC" w:rsidRDefault="007D32EC">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7D32EC" w:rsidRDefault="007D32EC" w:rsidP="007D32EC">
      <w:pPr>
        <w:spacing w:after="0" w:line="240" w:lineRule="auto"/>
        <w:jc w:val="center"/>
        <w:rPr>
          <w:rFonts w:ascii="Times New Roman" w:eastAsia="Times New Roman" w:hAnsi="Times New Roman" w:cs="Times New Roman"/>
          <w:b/>
        </w:rPr>
      </w:pPr>
    </w:p>
    <w:p w:rsidR="007D32EC" w:rsidRDefault="007D32EC" w:rsidP="007D32EC">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produktów spożywczych do K</w:t>
      </w:r>
      <w:r>
        <w:rPr>
          <w:rFonts w:ascii="Times New Roman" w:hAnsi="Times New Roman" w:cs="Times New Roman"/>
          <w:bCs/>
        </w:rPr>
        <w:t>uchni Cateringowych w Kielcach przy ul.: Kołłątaja 4, Krzyżanowskiej 8 i Jagiellońskiej 76, z podziałem      na dwie części,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rPr>
        <w:t>MKC/Org./034/01/2013</w:t>
      </w:r>
      <w:r>
        <w:rPr>
          <w:rFonts w:ascii="Times New Roman" w:hAnsi="Times New Roman" w:cs="Times New Roman"/>
        </w:rPr>
        <w:t>, a  w szczególności zgodnie z opisem przedmiotu zamówienia:</w:t>
      </w:r>
    </w:p>
    <w:p w:rsidR="007D32EC" w:rsidRDefault="007D32EC" w:rsidP="007D32EC">
      <w:pPr>
        <w:spacing w:after="0" w:line="240" w:lineRule="auto"/>
        <w:ind w:left="15"/>
        <w:jc w:val="both"/>
        <w:rPr>
          <w:rFonts w:ascii="Times New Roman" w:hAnsi="Times New Roman" w:cs="Times New Roman"/>
        </w:rPr>
      </w:pPr>
    </w:p>
    <w:p w:rsidR="007D32EC" w:rsidRDefault="007D32EC" w:rsidP="007D32EC">
      <w:pPr>
        <w:numPr>
          <w:ilvl w:val="0"/>
          <w:numId w:val="30"/>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7D32EC" w:rsidRDefault="007D32EC" w:rsidP="007D32EC">
      <w:pPr>
        <w:pStyle w:val="Tekstpodstawowy"/>
        <w:numPr>
          <w:ilvl w:val="0"/>
          <w:numId w:val="3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7D32EC" w:rsidRDefault="007D32EC" w:rsidP="007D32EC">
      <w:pPr>
        <w:numPr>
          <w:ilvl w:val="0"/>
          <w:numId w:val="30"/>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IV ust. 1 SIWZ podwykonawcy …………………………………………………………………………………..</w:t>
      </w:r>
    </w:p>
    <w:p w:rsidR="007D32EC" w:rsidRDefault="007D32EC" w:rsidP="007D32EC">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color w:val="FF0000"/>
          <w:sz w:val="18"/>
          <w:szCs w:val="18"/>
        </w:rPr>
        <w:t xml:space="preserve">                                            </w:t>
      </w:r>
      <w:r>
        <w:rPr>
          <w:rFonts w:ascii="Times New Roman" w:hAnsi="Times New Roman" w:cs="Times New Roman"/>
          <w:i/>
          <w:sz w:val="18"/>
          <w:szCs w:val="18"/>
        </w:rPr>
        <w:t>(wskazać część zamówienia do powierzenia podwykonawcy)</w:t>
      </w:r>
    </w:p>
    <w:p w:rsidR="007D32EC" w:rsidRDefault="007D32EC" w:rsidP="007D32EC">
      <w:pPr>
        <w:tabs>
          <w:tab w:val="left" w:pos="-360"/>
        </w:tabs>
        <w:spacing w:after="0" w:line="240" w:lineRule="auto"/>
        <w:ind w:left="360"/>
        <w:jc w:val="both"/>
        <w:rPr>
          <w:rFonts w:ascii="Times New Roman" w:hAnsi="Times New Roman" w:cs="Times New Roman"/>
          <w:sz w:val="18"/>
          <w:szCs w:val="18"/>
        </w:rPr>
      </w:pPr>
    </w:p>
    <w:p w:rsidR="007D32EC" w:rsidRDefault="007D32EC" w:rsidP="007D32EC">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7D32EC" w:rsidRDefault="007D32EC" w:rsidP="007D32EC">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7D32EC" w:rsidRDefault="007D32EC" w:rsidP="007D32EC">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8 do SIWZ</w:t>
      </w:r>
      <w:r>
        <w:rPr>
          <w:rFonts w:ascii="Times New Roman" w:hAnsi="Times New Roman" w:cs="Times New Roman"/>
        </w:rPr>
        <w:t>)</w:t>
      </w:r>
    </w:p>
    <w:p w:rsidR="007D32EC" w:rsidRDefault="007D32EC" w:rsidP="007D32EC">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7D32EC" w:rsidRDefault="007D32EC" w:rsidP="007D32EC">
      <w:pPr>
        <w:pStyle w:val="Tekstpodstawowy"/>
        <w:widowControl/>
        <w:numPr>
          <w:ilvl w:val="0"/>
          <w:numId w:val="30"/>
        </w:numPr>
        <w:snapToGrid/>
        <w:jc w:val="both"/>
        <w:rPr>
          <w:rFonts w:ascii="Times New Roman" w:hAnsi="Times New Roman"/>
          <w:b w:val="0"/>
          <w:sz w:val="20"/>
          <w:u w:val="single"/>
        </w:rPr>
      </w:pPr>
      <w:r>
        <w:rPr>
          <w:rFonts w:ascii="Times New Roman" w:hAnsi="Times New Roman"/>
          <w:b w:val="0"/>
          <w:sz w:val="20"/>
        </w:rPr>
        <w:lastRenderedPageBreak/>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7D32EC" w:rsidRDefault="007D32EC" w:rsidP="007D32EC">
      <w:pPr>
        <w:numPr>
          <w:ilvl w:val="0"/>
          <w:numId w:val="30"/>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r w:rsidR="007D32EC" w:rsidTr="007D32EC">
        <w:tc>
          <w:tcPr>
            <w:tcW w:w="720" w:type="dxa"/>
            <w:tcBorders>
              <w:top w:val="single" w:sz="4" w:space="0" w:color="auto"/>
              <w:left w:val="single" w:sz="4" w:space="0" w:color="auto"/>
              <w:bottom w:val="single" w:sz="4" w:space="0" w:color="auto"/>
              <w:right w:val="single" w:sz="4" w:space="0" w:color="auto"/>
            </w:tcBorders>
            <w:hideMark/>
          </w:tcPr>
          <w:p w:rsidR="007D32EC" w:rsidRDefault="007D32EC">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D32EC" w:rsidRDefault="007D32EC">
            <w:pPr>
              <w:spacing w:after="0" w:line="240" w:lineRule="auto"/>
              <w:jc w:val="both"/>
              <w:rPr>
                <w:rFonts w:ascii="Times New Roman" w:eastAsia="Times New Roman" w:hAnsi="Times New Roman" w:cs="Times New Roman"/>
                <w:sz w:val="24"/>
                <w:szCs w:val="24"/>
              </w:rPr>
            </w:pPr>
          </w:p>
        </w:tc>
      </w:tr>
    </w:tbl>
    <w:p w:rsidR="007D32EC" w:rsidRDefault="007D32EC" w:rsidP="007D32EC">
      <w:pPr>
        <w:numPr>
          <w:ilvl w:val="0"/>
          <w:numId w:val="30"/>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7D32EC" w:rsidRDefault="007D32EC" w:rsidP="007D32EC">
      <w:pPr>
        <w:numPr>
          <w:ilvl w:val="0"/>
          <w:numId w:val="30"/>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tel. ………………., faks ………………., .</w:t>
      </w:r>
    </w:p>
    <w:p w:rsidR="007D32EC" w:rsidRDefault="007D32EC" w:rsidP="007D32EC">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7D32EC" w:rsidRDefault="007D32EC" w:rsidP="007D32EC">
      <w:pPr>
        <w:spacing w:after="0" w:line="240" w:lineRule="auto"/>
        <w:jc w:val="both"/>
        <w:rPr>
          <w:rFonts w:ascii="Times New Roman" w:hAnsi="Times New Roman" w:cs="Times New Roman"/>
        </w:rPr>
      </w:pPr>
    </w:p>
    <w:p w:rsidR="007D32EC" w:rsidRDefault="007D32EC" w:rsidP="007D32EC">
      <w:pPr>
        <w:pStyle w:val="Default"/>
        <w:rPr>
          <w:color w:val="auto"/>
          <w:sz w:val="22"/>
          <w:szCs w:val="22"/>
        </w:rPr>
      </w:pPr>
      <w:r>
        <w:rPr>
          <w:color w:val="auto"/>
          <w:sz w:val="22"/>
          <w:szCs w:val="22"/>
        </w:rPr>
        <w:t xml:space="preserve">………………… dnia, 2013- …… - …… </w:t>
      </w:r>
      <w:r>
        <w:rPr>
          <w:color w:val="auto"/>
          <w:sz w:val="22"/>
          <w:szCs w:val="22"/>
        </w:rPr>
        <w:tab/>
        <w:t xml:space="preserve">    ……....................................................................... </w:t>
      </w:r>
    </w:p>
    <w:p w:rsidR="007D32EC" w:rsidRDefault="007D32EC" w:rsidP="007D32EC">
      <w:pPr>
        <w:pStyle w:val="Default"/>
        <w:ind w:left="4248" w:firstLine="708"/>
        <w:rPr>
          <w:i/>
          <w:color w:val="auto"/>
          <w:sz w:val="16"/>
          <w:szCs w:val="16"/>
        </w:rPr>
      </w:pPr>
      <w:r>
        <w:rPr>
          <w:i/>
          <w:color w:val="auto"/>
          <w:sz w:val="16"/>
          <w:szCs w:val="16"/>
        </w:rPr>
        <w:t xml:space="preserve">(podpis wykonawcy lub upoważnionego przedstawiciela) </w:t>
      </w:r>
    </w:p>
    <w:p w:rsidR="007D32EC" w:rsidRDefault="007D32EC" w:rsidP="007D32EC">
      <w:pPr>
        <w:pStyle w:val="Default"/>
        <w:rPr>
          <w:color w:val="auto"/>
          <w:sz w:val="22"/>
          <w:szCs w:val="22"/>
        </w:rPr>
      </w:pPr>
    </w:p>
    <w:p w:rsidR="007D32EC" w:rsidRDefault="007D32EC" w:rsidP="007D32EC">
      <w:pPr>
        <w:spacing w:after="0" w:line="240" w:lineRule="auto"/>
        <w:rPr>
          <w:rFonts w:ascii="Times New Roman" w:hAnsi="Times New Roman" w:cs="Times New Roman"/>
          <w:b/>
        </w:rPr>
      </w:pPr>
      <w:r>
        <w:rPr>
          <w:rFonts w:ascii="Times New Roman" w:hAnsi="Times New Roman" w:cs="Times New Roman"/>
          <w:b/>
        </w:rPr>
        <w:t>*Niepotrzebne skreślić</w:t>
      </w:r>
    </w:p>
    <w:p w:rsidR="007D32EC" w:rsidRDefault="007D32EC" w:rsidP="007D32EC">
      <w:pPr>
        <w:pStyle w:val="Default"/>
        <w:ind w:left="6372" w:firstLine="7"/>
        <w:rPr>
          <w:b/>
          <w:color w:val="auto"/>
          <w:sz w:val="22"/>
          <w:szCs w:val="22"/>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4"/>
          <w:szCs w:val="24"/>
        </w:rPr>
      </w:pPr>
    </w:p>
    <w:p w:rsidR="007D32EC" w:rsidRDefault="007D32EC" w:rsidP="007D32EC">
      <w:pPr>
        <w:spacing w:after="0" w:line="240" w:lineRule="auto"/>
        <w:rPr>
          <w:rFonts w:ascii="Times New Roman" w:hAnsi="Times New Roman" w:cs="Times New Roman"/>
        </w:rPr>
      </w:pPr>
    </w:p>
    <w:p w:rsidR="007D32EC" w:rsidRDefault="007D32EC" w:rsidP="007D32EC">
      <w:pPr>
        <w:spacing w:after="0" w:line="240" w:lineRule="auto"/>
        <w:rPr>
          <w:rFonts w:ascii="Times New Roman" w:hAnsi="Times New Roman" w:cs="Times New Roman"/>
        </w:rPr>
      </w:pPr>
    </w:p>
    <w:p w:rsidR="007D32EC" w:rsidRDefault="007D32EC" w:rsidP="007D32EC">
      <w:pPr>
        <w:spacing w:after="0" w:line="240" w:lineRule="auto"/>
        <w:jc w:val="right"/>
        <w:rPr>
          <w:rFonts w:ascii="Times New Roman" w:hAnsi="Times New Roman" w:cs="Times New Roman"/>
          <w:b/>
          <w:sz w:val="20"/>
          <w:szCs w:val="20"/>
          <w:lang w:eastAsia="ar-SA"/>
        </w:rPr>
      </w:pPr>
    </w:p>
    <w:p w:rsidR="007D32EC" w:rsidRDefault="007D32EC" w:rsidP="007D32EC">
      <w:pPr>
        <w:spacing w:after="0" w:line="240" w:lineRule="auto"/>
        <w:jc w:val="right"/>
        <w:rPr>
          <w:rFonts w:ascii="Times New Roman" w:hAnsi="Times New Roman" w:cs="Times New Roman"/>
          <w:b/>
          <w:sz w:val="20"/>
          <w:szCs w:val="20"/>
          <w:lang w:eastAsia="ar-SA"/>
        </w:rPr>
      </w:pPr>
    </w:p>
    <w:p w:rsidR="007D32EC" w:rsidRDefault="007D32EC" w:rsidP="007D32EC">
      <w:pPr>
        <w:spacing w:after="0" w:line="240" w:lineRule="auto"/>
        <w:rPr>
          <w:rFonts w:ascii="Times New Roman" w:hAnsi="Times New Roman" w:cs="Times New Roman"/>
          <w:b/>
          <w:sz w:val="20"/>
          <w:szCs w:val="20"/>
          <w:lang w:eastAsia="ar-SA"/>
        </w:rPr>
      </w:pPr>
    </w:p>
    <w:p w:rsidR="007D32EC" w:rsidRDefault="007D32EC" w:rsidP="007D32EC">
      <w:pPr>
        <w:spacing w:after="0" w:line="240" w:lineRule="auto"/>
        <w:rPr>
          <w:rFonts w:ascii="Times New Roman" w:hAnsi="Times New Roman" w:cs="Times New Roman"/>
          <w:b/>
          <w:sz w:val="20"/>
          <w:szCs w:val="20"/>
          <w:lang w:eastAsia="ar-SA"/>
        </w:rPr>
      </w:pPr>
    </w:p>
    <w:p w:rsidR="007D32EC" w:rsidRDefault="007D32EC" w:rsidP="007D32EC">
      <w:pPr>
        <w:spacing w:after="0" w:line="240" w:lineRule="auto"/>
        <w:jc w:val="right"/>
        <w:rPr>
          <w:rFonts w:ascii="Times New Roman" w:hAnsi="Times New Roman" w:cs="Times New Roman"/>
          <w:b/>
          <w:sz w:val="20"/>
          <w:szCs w:val="20"/>
          <w:lang w:eastAsia="ar-SA"/>
        </w:rPr>
      </w:pPr>
    </w:p>
    <w:p w:rsidR="007D32EC" w:rsidRDefault="007D32EC" w:rsidP="007D32EC">
      <w:pPr>
        <w:spacing w:after="0" w:line="240" w:lineRule="auto"/>
        <w:jc w:val="right"/>
        <w:rPr>
          <w:rFonts w:ascii="Times New Roman" w:hAnsi="Times New Roman" w:cs="Times New Roman"/>
          <w:b/>
          <w:sz w:val="20"/>
          <w:szCs w:val="20"/>
          <w:lang w:eastAsia="ar-SA"/>
        </w:rPr>
      </w:pPr>
    </w:p>
    <w:p w:rsidR="007D32EC" w:rsidRDefault="007D32EC" w:rsidP="007D32EC">
      <w:pPr>
        <w:spacing w:after="0" w:line="240" w:lineRule="auto"/>
        <w:jc w:val="right"/>
        <w:rPr>
          <w:rFonts w:ascii="Times New Roman" w:hAnsi="Times New Roman" w:cs="Times New Roman"/>
          <w:b/>
          <w:sz w:val="20"/>
          <w:szCs w:val="20"/>
          <w:lang w:eastAsia="ar-SA"/>
        </w:rPr>
      </w:pPr>
    </w:p>
    <w:p w:rsidR="007D32EC" w:rsidRDefault="007D32EC" w:rsidP="007D32EC">
      <w:pPr>
        <w:spacing w:after="0" w:line="240" w:lineRule="auto"/>
        <w:jc w:val="right"/>
        <w:rPr>
          <w:rFonts w:ascii="Times New Roman" w:hAnsi="Times New Roman" w:cs="Times New Roman"/>
          <w:b/>
          <w:sz w:val="20"/>
          <w:szCs w:val="20"/>
          <w:lang w:eastAsia="ar-SA"/>
        </w:rPr>
      </w:pPr>
      <w:r>
        <w:rPr>
          <w:rFonts w:ascii="Times New Roman" w:hAnsi="Times New Roman" w:cs="Times New Roman"/>
          <w:b/>
          <w:sz w:val="20"/>
          <w:szCs w:val="20"/>
          <w:lang w:eastAsia="ar-SA"/>
        </w:rPr>
        <w:lastRenderedPageBreak/>
        <w:t>Załącznik Nr 3 do SIWZ</w:t>
      </w:r>
    </w:p>
    <w:p w:rsidR="007D32EC" w:rsidRDefault="007D32EC" w:rsidP="007D32EC">
      <w:pPr>
        <w:pStyle w:val="Default"/>
        <w:rPr>
          <w:color w:val="auto"/>
          <w:sz w:val="22"/>
          <w:szCs w:val="22"/>
        </w:rPr>
      </w:pPr>
      <w:r>
        <w:rPr>
          <w:color w:val="auto"/>
          <w:sz w:val="22"/>
          <w:szCs w:val="22"/>
        </w:rPr>
        <w:t xml:space="preserve">..................................................... </w:t>
      </w:r>
    </w:p>
    <w:p w:rsidR="007D32EC" w:rsidRDefault="007D32EC" w:rsidP="007D32EC">
      <w:pPr>
        <w:pStyle w:val="Default"/>
        <w:ind w:firstLine="708"/>
        <w:rPr>
          <w:i/>
          <w:color w:val="auto"/>
          <w:sz w:val="16"/>
          <w:szCs w:val="16"/>
        </w:rPr>
      </w:pPr>
      <w:r>
        <w:rPr>
          <w:i/>
          <w:color w:val="auto"/>
          <w:sz w:val="16"/>
          <w:szCs w:val="16"/>
        </w:rPr>
        <w:t xml:space="preserve"> (pieczęć wykonawcy) </w:t>
      </w:r>
    </w:p>
    <w:p w:rsidR="007D32EC" w:rsidRDefault="007D32EC" w:rsidP="007D32EC">
      <w:pPr>
        <w:pStyle w:val="Default"/>
        <w:rPr>
          <w:color w:val="auto"/>
          <w:sz w:val="22"/>
          <w:szCs w:val="22"/>
        </w:rPr>
      </w:pPr>
      <w:r>
        <w:rPr>
          <w:color w:val="auto"/>
          <w:sz w:val="22"/>
          <w:szCs w:val="22"/>
        </w:rPr>
        <w:t xml:space="preserve"> </w:t>
      </w:r>
    </w:p>
    <w:p w:rsidR="007D32EC" w:rsidRDefault="007D32EC" w:rsidP="007D32EC">
      <w:pPr>
        <w:pStyle w:val="Default"/>
        <w:rPr>
          <w:b/>
          <w:bCs/>
          <w:color w:val="auto"/>
          <w:sz w:val="22"/>
          <w:szCs w:val="22"/>
        </w:rPr>
      </w:pPr>
    </w:p>
    <w:p w:rsidR="007D32EC" w:rsidRDefault="007D32EC" w:rsidP="007D32EC">
      <w:pPr>
        <w:pStyle w:val="Default"/>
        <w:rPr>
          <w:b/>
          <w:bCs/>
          <w:color w:val="auto"/>
          <w:sz w:val="22"/>
          <w:szCs w:val="22"/>
        </w:rPr>
      </w:pPr>
    </w:p>
    <w:p w:rsidR="007D32EC" w:rsidRDefault="007D32EC" w:rsidP="007D32EC">
      <w:pPr>
        <w:pStyle w:val="Default"/>
        <w:jc w:val="center"/>
        <w:rPr>
          <w:color w:val="auto"/>
          <w:sz w:val="28"/>
          <w:szCs w:val="28"/>
        </w:rPr>
      </w:pPr>
      <w:r>
        <w:rPr>
          <w:b/>
          <w:bCs/>
          <w:color w:val="auto"/>
          <w:sz w:val="28"/>
          <w:szCs w:val="28"/>
        </w:rPr>
        <w:t>O ś w i a d c z e n i e*</w:t>
      </w:r>
    </w:p>
    <w:p w:rsidR="007D32EC" w:rsidRDefault="007D32EC" w:rsidP="007D32EC">
      <w:pPr>
        <w:pStyle w:val="Default"/>
        <w:jc w:val="center"/>
        <w:rPr>
          <w:b/>
          <w:bCs/>
          <w:color w:val="auto"/>
          <w:sz w:val="22"/>
          <w:szCs w:val="22"/>
        </w:rPr>
      </w:pPr>
    </w:p>
    <w:p w:rsidR="007D32EC" w:rsidRDefault="007D32EC" w:rsidP="007D32EC">
      <w:pPr>
        <w:pStyle w:val="Default"/>
        <w:jc w:val="center"/>
        <w:rPr>
          <w:b/>
          <w:bCs/>
          <w:color w:val="auto"/>
          <w:sz w:val="22"/>
          <w:szCs w:val="22"/>
        </w:rPr>
      </w:pPr>
      <w:r>
        <w:rPr>
          <w:b/>
          <w:bCs/>
          <w:color w:val="auto"/>
          <w:sz w:val="22"/>
          <w:szCs w:val="22"/>
        </w:rPr>
        <w:t xml:space="preserve">z art. 22 ust. 1 ustawy z dnia 29 stycznia 2004 r. Prawo zamówień publicznych </w:t>
      </w:r>
    </w:p>
    <w:p w:rsidR="007D32EC" w:rsidRDefault="007D32EC" w:rsidP="007D32EC">
      <w:pPr>
        <w:pStyle w:val="Default"/>
        <w:jc w:val="center"/>
        <w:rPr>
          <w:b/>
          <w:color w:val="auto"/>
          <w:sz w:val="22"/>
          <w:szCs w:val="22"/>
        </w:rPr>
      </w:pPr>
      <w:r>
        <w:rPr>
          <w:b/>
          <w:color w:val="auto"/>
          <w:sz w:val="22"/>
          <w:szCs w:val="22"/>
        </w:rPr>
        <w:t>(</w:t>
      </w:r>
      <w:proofErr w:type="spellStart"/>
      <w:r>
        <w:rPr>
          <w:b/>
          <w:color w:val="auto"/>
          <w:sz w:val="22"/>
          <w:szCs w:val="22"/>
        </w:rPr>
        <w:t>Pzp</w:t>
      </w:r>
      <w:proofErr w:type="spellEnd"/>
      <w:r>
        <w:rPr>
          <w:b/>
          <w:color w:val="auto"/>
          <w:sz w:val="22"/>
          <w:szCs w:val="22"/>
        </w:rPr>
        <w:t xml:space="preserve">. Tekst jednolity Dz. U. z 2010r. Nr 113, poz. 759 z </w:t>
      </w:r>
      <w:proofErr w:type="spellStart"/>
      <w:r>
        <w:rPr>
          <w:b/>
          <w:color w:val="auto"/>
          <w:sz w:val="22"/>
          <w:szCs w:val="22"/>
        </w:rPr>
        <w:t>późn</w:t>
      </w:r>
      <w:proofErr w:type="spellEnd"/>
      <w:r>
        <w:rPr>
          <w:b/>
          <w:color w:val="auto"/>
          <w:sz w:val="22"/>
          <w:szCs w:val="22"/>
        </w:rPr>
        <w:t>. zm.)</w:t>
      </w:r>
    </w:p>
    <w:p w:rsidR="007D32EC" w:rsidRDefault="007D32EC" w:rsidP="007D32EC">
      <w:pPr>
        <w:pStyle w:val="Default"/>
        <w:jc w:val="center"/>
        <w:rPr>
          <w:color w:val="auto"/>
          <w:sz w:val="22"/>
          <w:szCs w:val="22"/>
        </w:rPr>
      </w:pPr>
      <w:r>
        <w:rPr>
          <w:color w:val="auto"/>
          <w:sz w:val="22"/>
          <w:szCs w:val="22"/>
        </w:rPr>
        <w:t xml:space="preserve"> </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MKC/Org./034/01/2013 </w:t>
      </w:r>
      <w:r>
        <w:rPr>
          <w:rFonts w:ascii="Times New Roman" w:hAnsi="Times New Roman" w:cs="Times New Roman"/>
        </w:rPr>
        <w:t xml:space="preserve">na </w:t>
      </w:r>
      <w:r>
        <w:rPr>
          <w:rFonts w:ascii="Times New Roman" w:eastAsia="Tahoma" w:hAnsi="Times New Roman" w:cs="Times New Roman"/>
        </w:rPr>
        <w:t>dostawę produktów spożywczych do K</w:t>
      </w:r>
      <w:r>
        <w:rPr>
          <w:rFonts w:ascii="Times New Roman" w:hAnsi="Times New Roman" w:cs="Times New Roman"/>
          <w:bCs/>
        </w:rPr>
        <w:t xml:space="preserve">uchni Cateringowych w Kielcach przy ul.: Kołłątaja 4,  Krzyżanowskiej 8 i Jagiellońskiej 76, z podziałem na dwie części, </w:t>
      </w:r>
      <w:r>
        <w:rPr>
          <w:rFonts w:ascii="Times New Roman" w:hAnsi="Times New Roman" w:cs="Times New Roman"/>
        </w:rPr>
        <w:t>pod rygorem wykluczenia z postępowania ja/my (imię i nazwisko) ……………………………………...…………</w:t>
      </w:r>
    </w:p>
    <w:p w:rsidR="007D32EC" w:rsidRDefault="007D32EC" w:rsidP="007D32EC">
      <w:pPr>
        <w:pStyle w:val="Default"/>
        <w:rPr>
          <w:color w:val="auto"/>
          <w:sz w:val="22"/>
          <w:szCs w:val="22"/>
        </w:rPr>
      </w:pPr>
      <w:r>
        <w:rPr>
          <w:color w:val="auto"/>
          <w:sz w:val="22"/>
          <w:szCs w:val="22"/>
        </w:rPr>
        <w:t xml:space="preserve">reprezentując firmę (nazwa firmy) ............................................................................................................ </w:t>
      </w:r>
    </w:p>
    <w:p w:rsidR="007D32EC" w:rsidRDefault="007D32EC" w:rsidP="007D32EC">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7D32EC" w:rsidRDefault="007D32EC" w:rsidP="007D32EC">
      <w:pPr>
        <w:pStyle w:val="Akapitzlist"/>
        <w:numPr>
          <w:ilvl w:val="0"/>
          <w:numId w:val="32"/>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7D32EC" w:rsidRDefault="007D32EC" w:rsidP="007D32EC">
      <w:pPr>
        <w:pStyle w:val="Akapitzlist"/>
        <w:numPr>
          <w:ilvl w:val="0"/>
          <w:numId w:val="32"/>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7D32EC" w:rsidRDefault="007D32EC" w:rsidP="007D32EC">
      <w:pPr>
        <w:pStyle w:val="Akapitzlist"/>
        <w:numPr>
          <w:ilvl w:val="0"/>
          <w:numId w:val="32"/>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7D32EC" w:rsidRDefault="007D32EC" w:rsidP="007D32EC">
      <w:pPr>
        <w:pStyle w:val="Akapitzlist"/>
        <w:numPr>
          <w:ilvl w:val="0"/>
          <w:numId w:val="32"/>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7D32EC" w:rsidRDefault="007D32EC" w:rsidP="007D32EC">
      <w:pPr>
        <w:pStyle w:val="Default"/>
        <w:rPr>
          <w:color w:val="auto"/>
          <w:sz w:val="22"/>
          <w:szCs w:val="22"/>
        </w:rPr>
      </w:pPr>
    </w:p>
    <w:p w:rsidR="007D32EC" w:rsidRDefault="007D32EC" w:rsidP="007D32EC">
      <w:pPr>
        <w:pStyle w:val="Default"/>
        <w:rPr>
          <w:color w:val="auto"/>
          <w:sz w:val="22"/>
          <w:szCs w:val="22"/>
        </w:rPr>
      </w:pPr>
    </w:p>
    <w:p w:rsidR="007D32EC" w:rsidRDefault="007D32EC" w:rsidP="007D32EC">
      <w:pPr>
        <w:pStyle w:val="Default"/>
        <w:rPr>
          <w:color w:val="auto"/>
          <w:sz w:val="22"/>
          <w:szCs w:val="22"/>
        </w:rPr>
      </w:pPr>
    </w:p>
    <w:p w:rsidR="007D32EC" w:rsidRDefault="007D32EC" w:rsidP="007D32EC">
      <w:pPr>
        <w:pStyle w:val="Default"/>
        <w:rPr>
          <w:color w:val="auto"/>
          <w:sz w:val="22"/>
          <w:szCs w:val="22"/>
        </w:rPr>
      </w:pPr>
      <w:r>
        <w:rPr>
          <w:color w:val="auto"/>
          <w:sz w:val="22"/>
          <w:szCs w:val="22"/>
        </w:rPr>
        <w:t xml:space="preserve">………………… dnia, 2013- …… - …… </w:t>
      </w:r>
      <w:r>
        <w:rPr>
          <w:color w:val="auto"/>
          <w:sz w:val="22"/>
          <w:szCs w:val="22"/>
        </w:rPr>
        <w:tab/>
        <w:t xml:space="preserve">    ……....................................................................... </w:t>
      </w:r>
    </w:p>
    <w:p w:rsidR="007D32EC" w:rsidRDefault="007D32EC" w:rsidP="007D32EC">
      <w:pPr>
        <w:pStyle w:val="Default"/>
        <w:ind w:left="4248" w:firstLine="708"/>
        <w:rPr>
          <w:i/>
          <w:color w:val="auto"/>
          <w:sz w:val="16"/>
          <w:szCs w:val="16"/>
        </w:rPr>
      </w:pPr>
      <w:r>
        <w:rPr>
          <w:i/>
          <w:color w:val="auto"/>
          <w:sz w:val="16"/>
          <w:szCs w:val="16"/>
        </w:rPr>
        <w:t xml:space="preserve">(podpis wykonawcy lub upoważnionego przedstawiciela) </w:t>
      </w:r>
    </w:p>
    <w:p w:rsidR="007D32EC" w:rsidRDefault="007D32EC" w:rsidP="007D32EC">
      <w:pPr>
        <w:pStyle w:val="Default"/>
        <w:rPr>
          <w:color w:val="auto"/>
          <w:sz w:val="22"/>
          <w:szCs w:val="22"/>
        </w:rPr>
      </w:pPr>
    </w:p>
    <w:p w:rsidR="007D32EC" w:rsidRDefault="007D32EC" w:rsidP="007D32EC">
      <w:pPr>
        <w:pStyle w:val="Default"/>
        <w:rPr>
          <w:i/>
          <w:color w:val="auto"/>
          <w:sz w:val="22"/>
          <w:szCs w:val="22"/>
        </w:rPr>
      </w:pPr>
      <w:r>
        <w:rPr>
          <w:i/>
          <w:color w:val="auto"/>
          <w:sz w:val="22"/>
          <w:szCs w:val="22"/>
        </w:rPr>
        <w:t xml:space="preserve">*w przypadku ofert wspólnych - każdy z wykonawców składa oświadczenie </w:t>
      </w:r>
    </w:p>
    <w:p w:rsidR="007D32EC" w:rsidRDefault="007D32EC" w:rsidP="007D32EC">
      <w:pPr>
        <w:spacing w:after="0" w:line="240" w:lineRule="auto"/>
        <w:rPr>
          <w:rFonts w:ascii="Times New Roman" w:hAnsi="Times New Roman" w:cs="Times New Roman"/>
          <w:i/>
        </w:rPr>
      </w:pPr>
      <w:r>
        <w:rPr>
          <w:rFonts w:ascii="Times New Roman" w:hAnsi="Times New Roman" w:cs="Times New Roman"/>
          <w:i/>
        </w:rPr>
        <w:t>**niepotrzebne skreślić</w:t>
      </w:r>
    </w:p>
    <w:p w:rsidR="007D32EC" w:rsidRDefault="007D32EC" w:rsidP="007D32EC">
      <w:pPr>
        <w:spacing w:after="0" w:line="240" w:lineRule="auto"/>
        <w:rPr>
          <w:rFonts w:ascii="Times New Roman" w:hAnsi="Times New Roman" w:cs="Times New Roman"/>
          <w:b/>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p>
    <w:p w:rsidR="007D32EC" w:rsidRDefault="007D32EC" w:rsidP="007D32EC">
      <w:pPr>
        <w:pStyle w:val="Default"/>
        <w:ind w:left="6372" w:firstLine="7"/>
        <w:rPr>
          <w:b/>
          <w:color w:val="auto"/>
          <w:sz w:val="22"/>
          <w:szCs w:val="22"/>
        </w:rPr>
      </w:pPr>
      <w:r>
        <w:rPr>
          <w:b/>
          <w:color w:val="auto"/>
          <w:sz w:val="22"/>
          <w:szCs w:val="22"/>
        </w:rPr>
        <w:lastRenderedPageBreak/>
        <w:t xml:space="preserve">Załącznik nr 4 do SIWZ </w:t>
      </w:r>
    </w:p>
    <w:p w:rsidR="007D32EC" w:rsidRDefault="007D32EC" w:rsidP="007D32EC">
      <w:pPr>
        <w:pStyle w:val="Default"/>
        <w:rPr>
          <w:color w:val="auto"/>
          <w:sz w:val="22"/>
          <w:szCs w:val="22"/>
        </w:rPr>
      </w:pPr>
      <w:r>
        <w:rPr>
          <w:color w:val="auto"/>
          <w:sz w:val="22"/>
          <w:szCs w:val="22"/>
        </w:rPr>
        <w:t xml:space="preserve">..................................................... </w:t>
      </w:r>
    </w:p>
    <w:p w:rsidR="007D32EC" w:rsidRDefault="007D32EC" w:rsidP="007D32EC">
      <w:pPr>
        <w:pStyle w:val="Default"/>
        <w:ind w:firstLine="708"/>
        <w:rPr>
          <w:color w:val="auto"/>
          <w:sz w:val="16"/>
          <w:szCs w:val="16"/>
        </w:rPr>
      </w:pPr>
      <w:r>
        <w:rPr>
          <w:color w:val="auto"/>
          <w:sz w:val="16"/>
          <w:szCs w:val="16"/>
        </w:rPr>
        <w:t>(pieczęć wykonawcy)</w:t>
      </w:r>
    </w:p>
    <w:p w:rsidR="007D32EC" w:rsidRDefault="007D32EC" w:rsidP="007D32EC">
      <w:pPr>
        <w:pStyle w:val="Default"/>
        <w:rPr>
          <w:b/>
          <w:bCs/>
          <w:color w:val="auto"/>
          <w:sz w:val="22"/>
          <w:szCs w:val="22"/>
        </w:rPr>
      </w:pPr>
    </w:p>
    <w:p w:rsidR="007D32EC" w:rsidRDefault="007D32EC" w:rsidP="007D32EC">
      <w:pPr>
        <w:pStyle w:val="Default"/>
        <w:rPr>
          <w:b/>
          <w:bCs/>
          <w:color w:val="auto"/>
          <w:sz w:val="22"/>
          <w:szCs w:val="22"/>
        </w:rPr>
      </w:pPr>
    </w:p>
    <w:p w:rsidR="007D32EC" w:rsidRDefault="007D32EC" w:rsidP="007D32EC">
      <w:pPr>
        <w:pStyle w:val="Default"/>
        <w:rPr>
          <w:b/>
          <w:bCs/>
          <w:color w:val="auto"/>
          <w:sz w:val="22"/>
          <w:szCs w:val="22"/>
        </w:rPr>
      </w:pPr>
    </w:p>
    <w:p w:rsidR="007D32EC" w:rsidRDefault="007D32EC" w:rsidP="007D32EC">
      <w:pPr>
        <w:pStyle w:val="Default"/>
        <w:jc w:val="center"/>
        <w:rPr>
          <w:color w:val="auto"/>
          <w:sz w:val="22"/>
          <w:szCs w:val="22"/>
        </w:rPr>
      </w:pPr>
      <w:r>
        <w:rPr>
          <w:b/>
          <w:bCs/>
          <w:color w:val="auto"/>
          <w:sz w:val="22"/>
          <w:szCs w:val="22"/>
        </w:rPr>
        <w:t>O ś w i a d c z e n i e*</w:t>
      </w:r>
    </w:p>
    <w:p w:rsidR="007D32EC" w:rsidRDefault="007D32EC" w:rsidP="007D32EC">
      <w:pPr>
        <w:pStyle w:val="Default"/>
        <w:jc w:val="center"/>
        <w:rPr>
          <w:b/>
          <w:bCs/>
          <w:color w:val="auto"/>
          <w:sz w:val="22"/>
          <w:szCs w:val="22"/>
        </w:rPr>
      </w:pPr>
    </w:p>
    <w:p w:rsidR="007D32EC" w:rsidRDefault="007D32EC" w:rsidP="007D32EC">
      <w:pPr>
        <w:pStyle w:val="Default"/>
        <w:jc w:val="center"/>
        <w:rPr>
          <w:b/>
          <w:bCs/>
          <w:color w:val="auto"/>
          <w:sz w:val="22"/>
          <w:szCs w:val="22"/>
        </w:rPr>
      </w:pPr>
      <w:r>
        <w:rPr>
          <w:b/>
          <w:bCs/>
          <w:color w:val="auto"/>
          <w:sz w:val="22"/>
          <w:szCs w:val="22"/>
        </w:rPr>
        <w:t xml:space="preserve">z art. 24 ust. 1 ustawy z dnia 29 stycznia 2004 r. Prawo zamówień publicznych </w:t>
      </w:r>
    </w:p>
    <w:p w:rsidR="007D32EC" w:rsidRDefault="007D32EC" w:rsidP="007D32EC">
      <w:pPr>
        <w:pStyle w:val="Default"/>
        <w:jc w:val="center"/>
        <w:rPr>
          <w:b/>
          <w:color w:val="auto"/>
          <w:sz w:val="22"/>
          <w:szCs w:val="22"/>
        </w:rPr>
      </w:pPr>
      <w:r>
        <w:rPr>
          <w:b/>
          <w:color w:val="auto"/>
          <w:sz w:val="22"/>
          <w:szCs w:val="22"/>
        </w:rPr>
        <w:t>(</w:t>
      </w:r>
      <w:proofErr w:type="spellStart"/>
      <w:r>
        <w:rPr>
          <w:b/>
          <w:color w:val="auto"/>
          <w:sz w:val="22"/>
          <w:szCs w:val="22"/>
        </w:rPr>
        <w:t>Pzp</w:t>
      </w:r>
      <w:proofErr w:type="spellEnd"/>
      <w:r>
        <w:rPr>
          <w:b/>
          <w:color w:val="auto"/>
          <w:sz w:val="22"/>
          <w:szCs w:val="22"/>
        </w:rPr>
        <w:t xml:space="preserve">. Tekst jednolity Dz. U. z 2010r. Nr 113, poz. 759 z </w:t>
      </w:r>
      <w:proofErr w:type="spellStart"/>
      <w:r>
        <w:rPr>
          <w:b/>
          <w:color w:val="auto"/>
          <w:sz w:val="22"/>
          <w:szCs w:val="22"/>
        </w:rPr>
        <w:t>późn</w:t>
      </w:r>
      <w:proofErr w:type="spellEnd"/>
      <w:r>
        <w:rPr>
          <w:b/>
          <w:color w:val="auto"/>
          <w:sz w:val="22"/>
          <w:szCs w:val="22"/>
        </w:rPr>
        <w:t>. zm.)</w:t>
      </w:r>
    </w:p>
    <w:p w:rsidR="007D32EC" w:rsidRDefault="007D32EC" w:rsidP="007D32EC">
      <w:pPr>
        <w:pStyle w:val="Default"/>
        <w:jc w:val="center"/>
        <w:rPr>
          <w:color w:val="auto"/>
          <w:sz w:val="22"/>
          <w:szCs w:val="22"/>
        </w:rPr>
      </w:pPr>
      <w:r>
        <w:rPr>
          <w:color w:val="auto"/>
          <w:sz w:val="22"/>
          <w:szCs w:val="22"/>
        </w:rPr>
        <w:t xml:space="preserve"> </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MKC/Org./034/01/2013 </w:t>
      </w:r>
      <w:r>
        <w:rPr>
          <w:rFonts w:ascii="Times New Roman" w:hAnsi="Times New Roman" w:cs="Times New Roman"/>
        </w:rPr>
        <w:t xml:space="preserve">na </w:t>
      </w:r>
      <w:r>
        <w:rPr>
          <w:rFonts w:ascii="Times New Roman" w:eastAsia="Tahoma" w:hAnsi="Times New Roman" w:cs="Times New Roman"/>
        </w:rPr>
        <w:t>dostawę produktów spożywczych do K</w:t>
      </w:r>
      <w:r>
        <w:rPr>
          <w:rFonts w:ascii="Times New Roman" w:hAnsi="Times New Roman" w:cs="Times New Roman"/>
          <w:bCs/>
        </w:rPr>
        <w:t xml:space="preserve">uchni Cateringowych w Kielcach przy ul.: Kołłątaja 4, Krzyżanowskiej 8 i Jagiellońskiej 76, z podziałem na dwie części, </w:t>
      </w:r>
      <w:r>
        <w:rPr>
          <w:rFonts w:ascii="Times New Roman" w:hAnsi="Times New Roman" w:cs="Times New Roman"/>
        </w:rPr>
        <w:t>pod rygorem wykluczenia z postępowania ja/my (imię i nazwisko) .......................………………………… …………………………… reprezentując firmę (nazwa firmy) ..............................................................…………………………………………………………………...................................................................................................................................................................</w:t>
      </w:r>
    </w:p>
    <w:p w:rsidR="007D32EC" w:rsidRDefault="007D32EC" w:rsidP="007D32EC">
      <w:pPr>
        <w:pStyle w:val="Default"/>
        <w:jc w:val="both"/>
        <w:rPr>
          <w:color w:val="auto"/>
          <w:sz w:val="22"/>
          <w:szCs w:val="22"/>
        </w:rPr>
      </w:pPr>
      <w:r>
        <w:rPr>
          <w:color w:val="auto"/>
          <w:sz w:val="22"/>
          <w:szCs w:val="22"/>
        </w:rPr>
        <w:t xml:space="preserve">jako – upoważniony na piśmie / wpisany w odpowiednim rejestrze lub ewidencji działalności gospodarczej **; </w:t>
      </w:r>
    </w:p>
    <w:p w:rsidR="007D32EC" w:rsidRDefault="007D32EC" w:rsidP="007D32EC">
      <w:pPr>
        <w:pStyle w:val="Default"/>
        <w:jc w:val="both"/>
        <w:rPr>
          <w:color w:val="auto"/>
          <w:sz w:val="22"/>
          <w:szCs w:val="22"/>
        </w:rPr>
      </w:pPr>
      <w:r>
        <w:rPr>
          <w:color w:val="auto"/>
          <w:sz w:val="22"/>
          <w:szCs w:val="22"/>
        </w:rPr>
        <w:t xml:space="preserve">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7D32EC" w:rsidRDefault="007D32EC" w:rsidP="007D32EC">
      <w:pPr>
        <w:pStyle w:val="Default"/>
        <w:rPr>
          <w:color w:val="auto"/>
          <w:sz w:val="22"/>
          <w:szCs w:val="22"/>
        </w:rPr>
      </w:pPr>
    </w:p>
    <w:p w:rsidR="007D32EC" w:rsidRDefault="007D32EC" w:rsidP="007D32EC">
      <w:pPr>
        <w:pStyle w:val="Default"/>
        <w:rPr>
          <w:color w:val="auto"/>
          <w:sz w:val="22"/>
          <w:szCs w:val="22"/>
        </w:rPr>
      </w:pPr>
    </w:p>
    <w:p w:rsidR="007D32EC" w:rsidRDefault="007D32EC" w:rsidP="007D32EC">
      <w:pPr>
        <w:pStyle w:val="Default"/>
        <w:rPr>
          <w:color w:val="auto"/>
          <w:sz w:val="22"/>
          <w:szCs w:val="22"/>
        </w:rPr>
      </w:pPr>
    </w:p>
    <w:p w:rsidR="007D32EC" w:rsidRDefault="007D32EC" w:rsidP="007D32EC">
      <w:pPr>
        <w:pStyle w:val="Default"/>
        <w:rPr>
          <w:color w:val="auto"/>
          <w:sz w:val="22"/>
          <w:szCs w:val="22"/>
        </w:rPr>
      </w:pPr>
      <w:r>
        <w:rPr>
          <w:color w:val="auto"/>
          <w:sz w:val="22"/>
          <w:szCs w:val="22"/>
        </w:rPr>
        <w:t xml:space="preserve">………………… dnia, 2013- …… - …… </w:t>
      </w:r>
    </w:p>
    <w:p w:rsidR="007D32EC" w:rsidRDefault="007D32EC" w:rsidP="007D32EC">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7D32EC" w:rsidRDefault="007D32EC" w:rsidP="007D32EC">
      <w:pPr>
        <w:pStyle w:val="Default"/>
        <w:rPr>
          <w:color w:val="auto"/>
          <w:sz w:val="22"/>
          <w:szCs w:val="22"/>
        </w:rPr>
      </w:pPr>
      <w:r>
        <w:rPr>
          <w:color w:val="auto"/>
          <w:sz w:val="22"/>
          <w:szCs w:val="22"/>
        </w:rPr>
        <w:tab/>
        <w:t xml:space="preserve">    </w:t>
      </w:r>
    </w:p>
    <w:p w:rsidR="007D32EC" w:rsidRDefault="007D32EC" w:rsidP="007D32EC">
      <w:pPr>
        <w:pStyle w:val="Default"/>
        <w:rPr>
          <w:color w:val="auto"/>
          <w:sz w:val="22"/>
          <w:szCs w:val="22"/>
        </w:rPr>
      </w:pPr>
    </w:p>
    <w:p w:rsidR="007D32EC" w:rsidRDefault="007D32EC" w:rsidP="007D32EC">
      <w:pPr>
        <w:pStyle w:val="Default"/>
        <w:ind w:left="4248"/>
        <w:rPr>
          <w:color w:val="auto"/>
          <w:sz w:val="22"/>
          <w:szCs w:val="22"/>
        </w:rPr>
      </w:pPr>
      <w:r>
        <w:rPr>
          <w:color w:val="auto"/>
          <w:sz w:val="22"/>
          <w:szCs w:val="22"/>
        </w:rPr>
        <w:t xml:space="preserve">……........................................................................ </w:t>
      </w:r>
    </w:p>
    <w:p w:rsidR="007D32EC" w:rsidRDefault="007D32EC" w:rsidP="007D32EC">
      <w:pPr>
        <w:pStyle w:val="Default"/>
        <w:ind w:left="4248"/>
        <w:rPr>
          <w:i/>
          <w:color w:val="auto"/>
          <w:sz w:val="16"/>
          <w:szCs w:val="16"/>
        </w:rPr>
      </w:pPr>
      <w:r>
        <w:rPr>
          <w:i/>
          <w:color w:val="auto"/>
          <w:sz w:val="16"/>
          <w:szCs w:val="16"/>
        </w:rPr>
        <w:t xml:space="preserve">       (podpis wykonawcy lub upoważnionego przedstawiciela) </w:t>
      </w:r>
    </w:p>
    <w:p w:rsidR="007D32EC" w:rsidRDefault="007D32EC" w:rsidP="007D32EC">
      <w:pPr>
        <w:pStyle w:val="Default"/>
        <w:rPr>
          <w:color w:val="auto"/>
          <w:sz w:val="22"/>
          <w:szCs w:val="22"/>
        </w:rPr>
      </w:pPr>
    </w:p>
    <w:p w:rsidR="007D32EC" w:rsidRDefault="007D32EC" w:rsidP="007D32EC">
      <w:pPr>
        <w:pStyle w:val="Default"/>
        <w:rPr>
          <w:color w:val="auto"/>
          <w:sz w:val="22"/>
          <w:szCs w:val="22"/>
        </w:rPr>
      </w:pPr>
    </w:p>
    <w:p w:rsidR="007D32EC" w:rsidRDefault="007D32EC" w:rsidP="007D32EC">
      <w:pPr>
        <w:pStyle w:val="Default"/>
        <w:rPr>
          <w:i/>
          <w:color w:val="auto"/>
          <w:sz w:val="22"/>
          <w:szCs w:val="22"/>
        </w:rPr>
      </w:pPr>
      <w:r>
        <w:rPr>
          <w:i/>
          <w:color w:val="auto"/>
          <w:sz w:val="22"/>
          <w:szCs w:val="22"/>
        </w:rPr>
        <w:t xml:space="preserve">*w przypadku ofert wspólnych - każdy z wykonawców składa oświadczenie </w:t>
      </w:r>
    </w:p>
    <w:p w:rsidR="007D32EC" w:rsidRDefault="007D32EC" w:rsidP="007D32EC">
      <w:pPr>
        <w:spacing w:after="0" w:line="240" w:lineRule="auto"/>
        <w:rPr>
          <w:rFonts w:ascii="Times New Roman" w:hAnsi="Times New Roman" w:cs="Times New Roman"/>
          <w:i/>
        </w:rPr>
      </w:pPr>
      <w:r>
        <w:rPr>
          <w:rFonts w:ascii="Times New Roman" w:hAnsi="Times New Roman" w:cs="Times New Roman"/>
          <w:i/>
        </w:rPr>
        <w:t>**niepotrzebne skreślić</w:t>
      </w: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spacing w:after="0" w:line="240" w:lineRule="auto"/>
        <w:rPr>
          <w:rFonts w:ascii="Times New Roman" w:hAnsi="Times New Roman" w:cs="Times New Roman"/>
          <w:b/>
        </w:rPr>
      </w:pPr>
    </w:p>
    <w:p w:rsidR="007D32EC" w:rsidRDefault="007D32EC" w:rsidP="007D32EC">
      <w:pPr>
        <w:ind w:left="6372" w:firstLine="708"/>
        <w:rPr>
          <w:rFonts w:ascii="Times New Roman" w:hAnsi="Times New Roman" w:cs="Times New Roman"/>
          <w:b/>
          <w:i/>
        </w:rPr>
      </w:pPr>
    </w:p>
    <w:p w:rsidR="007D32EC" w:rsidRDefault="007D32EC" w:rsidP="007D32EC">
      <w:pPr>
        <w:ind w:left="6372" w:firstLine="708"/>
        <w:rPr>
          <w:rFonts w:ascii="Times New Roman" w:hAnsi="Times New Roman" w:cs="Times New Roman"/>
          <w:b/>
          <w:i/>
        </w:rPr>
      </w:pPr>
    </w:p>
    <w:p w:rsidR="007D32EC" w:rsidRDefault="007D32EC" w:rsidP="007D32EC">
      <w:pPr>
        <w:ind w:left="6372" w:firstLine="708"/>
        <w:rPr>
          <w:rFonts w:ascii="Times New Roman" w:hAnsi="Times New Roman" w:cs="Times New Roman"/>
          <w:b/>
        </w:rPr>
      </w:pPr>
      <w:r>
        <w:rPr>
          <w:rFonts w:ascii="Times New Roman" w:hAnsi="Times New Roman" w:cs="Times New Roman"/>
          <w:b/>
        </w:rPr>
        <w:lastRenderedPageBreak/>
        <w:t>Załącznik nr 4A</w:t>
      </w:r>
    </w:p>
    <w:p w:rsidR="007D32EC" w:rsidRDefault="007D32EC" w:rsidP="007D32EC">
      <w:pPr>
        <w:rPr>
          <w:rFonts w:ascii="Times New Roman" w:hAnsi="Times New Roman" w:cs="Times New Roman"/>
        </w:rPr>
      </w:pPr>
    </w:p>
    <w:p w:rsidR="007D32EC" w:rsidRDefault="007D32EC" w:rsidP="007D32EC">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7D32EC" w:rsidRDefault="007D32EC" w:rsidP="007D32EC">
      <w:pPr>
        <w:spacing w:after="0" w:line="240" w:lineRule="auto"/>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sz w:val="16"/>
          <w:szCs w:val="16"/>
        </w:rPr>
        <w:t xml:space="preserve">(pieczęć wykonawcy)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(miejscowość)</w:t>
      </w:r>
    </w:p>
    <w:p w:rsidR="007D32EC" w:rsidRDefault="007D32EC" w:rsidP="007D32EC">
      <w:pPr>
        <w:rPr>
          <w:rFonts w:ascii="Times New Roman" w:hAnsi="Times New Roman" w:cs="Times New Roman"/>
          <w:sz w:val="16"/>
          <w:szCs w:val="16"/>
        </w:rPr>
      </w:pPr>
    </w:p>
    <w:p w:rsidR="007D32EC" w:rsidRDefault="007D32EC" w:rsidP="007D32EC">
      <w:pPr>
        <w:rPr>
          <w:rFonts w:ascii="Times New Roman" w:hAnsi="Times New Roman" w:cs="Times New Roman"/>
          <w:sz w:val="16"/>
          <w:szCs w:val="16"/>
        </w:rPr>
      </w:pPr>
    </w:p>
    <w:p w:rsidR="007D32EC" w:rsidRDefault="007D32EC" w:rsidP="007D32EC">
      <w:pPr>
        <w:rPr>
          <w:rFonts w:ascii="Times New Roman" w:hAnsi="Times New Roman" w:cs="Times New Roman"/>
          <w:sz w:val="16"/>
          <w:szCs w:val="16"/>
        </w:rPr>
      </w:pPr>
    </w:p>
    <w:p w:rsidR="007D32EC" w:rsidRDefault="007D32EC" w:rsidP="007D32EC">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7D32EC" w:rsidRDefault="007D32EC" w:rsidP="007D32EC">
      <w:pPr>
        <w:spacing w:after="0" w:line="240" w:lineRule="auto"/>
        <w:jc w:val="center"/>
        <w:rPr>
          <w:rFonts w:ascii="Times New Roman" w:hAnsi="Times New Roman" w:cs="Times New Roman"/>
          <w:b/>
        </w:rPr>
      </w:pPr>
      <w:r>
        <w:rPr>
          <w:rFonts w:ascii="Times New Roman" w:hAnsi="Times New Roman" w:cs="Times New Roman"/>
          <w:b/>
        </w:rPr>
        <w:t>do oddania Wykonawcy do dyspozycji niezbędnych zasobów na okres</w:t>
      </w:r>
    </w:p>
    <w:p w:rsidR="007D32EC" w:rsidRDefault="007D32EC" w:rsidP="007D32EC">
      <w:pPr>
        <w:spacing w:after="0" w:line="240" w:lineRule="auto"/>
        <w:jc w:val="center"/>
        <w:rPr>
          <w:rFonts w:ascii="Times New Roman" w:hAnsi="Times New Roman" w:cs="Times New Roman"/>
          <w:b/>
        </w:rPr>
      </w:pPr>
      <w:r>
        <w:rPr>
          <w:rFonts w:ascii="Times New Roman" w:hAnsi="Times New Roman" w:cs="Times New Roman"/>
          <w:b/>
        </w:rPr>
        <w:t>korzystania z nich przy wykonaniu zamówienia na:</w:t>
      </w:r>
    </w:p>
    <w:p w:rsidR="007D32EC" w:rsidRDefault="007D32EC" w:rsidP="007D32EC">
      <w:pPr>
        <w:spacing w:after="0" w:line="240" w:lineRule="auto"/>
        <w:jc w:val="center"/>
        <w:rPr>
          <w:rFonts w:ascii="Times New Roman" w:hAnsi="Times New Roman" w:cs="Times New Roman"/>
        </w:rPr>
      </w:pPr>
    </w:p>
    <w:p w:rsidR="007D32EC" w:rsidRDefault="007D32EC" w:rsidP="007D32EC">
      <w:pPr>
        <w:spacing w:after="0" w:line="240" w:lineRule="auto"/>
        <w:jc w:val="center"/>
        <w:rPr>
          <w:rFonts w:ascii="Times New Roman" w:hAnsi="Times New Roman" w:cs="Times New Roman"/>
        </w:rPr>
      </w:pPr>
    </w:p>
    <w:p w:rsidR="007D32EC" w:rsidRDefault="007D32EC" w:rsidP="007D32EC">
      <w:pPr>
        <w:spacing w:after="0" w:line="240" w:lineRule="auto"/>
        <w:jc w:val="center"/>
        <w:rPr>
          <w:rFonts w:ascii="Times New Roman" w:hAnsi="Times New Roman" w:cs="Times New Roman"/>
        </w:rPr>
      </w:pPr>
      <w:r>
        <w:rPr>
          <w:rFonts w:ascii="Times New Roman" w:hAnsi="Times New Roman" w:cs="Times New Roman"/>
        </w:rPr>
        <w:t xml:space="preserve">…………………………………………………………………………………………….., </w:t>
      </w:r>
    </w:p>
    <w:p w:rsidR="007D32EC" w:rsidRDefault="007D32EC" w:rsidP="007D32EC">
      <w:pPr>
        <w:spacing w:after="0" w:line="240" w:lineRule="auto"/>
        <w:ind w:left="2832" w:firstLine="708"/>
        <w:rPr>
          <w:rFonts w:ascii="Times New Roman" w:hAnsi="Times New Roman" w:cs="Times New Roman"/>
          <w:sz w:val="16"/>
          <w:szCs w:val="16"/>
        </w:rPr>
      </w:pPr>
      <w:r>
        <w:rPr>
          <w:rFonts w:ascii="Times New Roman" w:hAnsi="Times New Roman" w:cs="Times New Roman"/>
          <w:sz w:val="16"/>
          <w:szCs w:val="16"/>
        </w:rPr>
        <w:t>(przedmiot zamówienia)</w:t>
      </w:r>
    </w:p>
    <w:p w:rsidR="007D32EC" w:rsidRDefault="007D32EC" w:rsidP="007D32EC">
      <w:pPr>
        <w:rPr>
          <w:rFonts w:ascii="Times New Roman" w:hAnsi="Times New Roman" w:cs="Times New Roman"/>
          <w:sz w:val="16"/>
          <w:szCs w:val="16"/>
        </w:rPr>
      </w:pPr>
    </w:p>
    <w:p w:rsidR="007D32EC" w:rsidRDefault="007D32EC" w:rsidP="007D32EC">
      <w:pPr>
        <w:jc w:val="center"/>
        <w:rPr>
          <w:rFonts w:ascii="Times New Roman" w:hAnsi="Times New Roman" w:cs="Times New Roman"/>
          <w:b/>
        </w:rPr>
      </w:pPr>
      <w:r>
        <w:rPr>
          <w:rFonts w:ascii="Times New Roman" w:hAnsi="Times New Roman" w:cs="Times New Roman"/>
          <w:b/>
        </w:rPr>
        <w:t xml:space="preserve">na podstawie art. 26 ust. 2 b </w:t>
      </w:r>
      <w:proofErr w:type="spellStart"/>
      <w:r>
        <w:rPr>
          <w:rFonts w:ascii="Times New Roman" w:hAnsi="Times New Roman" w:cs="Times New Roman"/>
          <w:b/>
        </w:rPr>
        <w:t>Pzp</w:t>
      </w:r>
      <w:proofErr w:type="spellEnd"/>
    </w:p>
    <w:p w:rsidR="007D32EC" w:rsidRDefault="007D32EC" w:rsidP="007D32EC">
      <w:pPr>
        <w:spacing w:after="0" w:line="240" w:lineRule="auto"/>
        <w:jc w:val="center"/>
        <w:rPr>
          <w:rFonts w:ascii="Times New Roman" w:hAnsi="Times New Roman" w:cs="Times New Roman"/>
        </w:rPr>
      </w:pPr>
      <w:r>
        <w:rPr>
          <w:rFonts w:ascii="Times New Roman" w:hAnsi="Times New Roman" w:cs="Times New Roman"/>
        </w:rPr>
        <w:t xml:space="preserve">…………………………………………………………………………………………….., </w:t>
      </w:r>
    </w:p>
    <w:p w:rsidR="007D32EC" w:rsidRDefault="007D32EC" w:rsidP="007D32EC">
      <w:pPr>
        <w:spacing w:after="0" w:line="240" w:lineRule="auto"/>
        <w:ind w:left="2124" w:firstLine="708"/>
        <w:rPr>
          <w:rFonts w:ascii="Times New Roman" w:hAnsi="Times New Roman" w:cs="Times New Roman"/>
          <w:sz w:val="16"/>
          <w:szCs w:val="16"/>
        </w:rPr>
      </w:pPr>
      <w:r>
        <w:rPr>
          <w:rFonts w:ascii="Times New Roman" w:hAnsi="Times New Roman" w:cs="Times New Roman"/>
          <w:sz w:val="16"/>
          <w:szCs w:val="16"/>
        </w:rPr>
        <w:t>(imię i nazwisko / nazwa firmy - podmiotu zobowiązującego się)</w:t>
      </w:r>
    </w:p>
    <w:p w:rsidR="007D32EC" w:rsidRDefault="007D32EC" w:rsidP="007D32EC">
      <w:pPr>
        <w:rPr>
          <w:rFonts w:ascii="Times New Roman" w:hAnsi="Times New Roman" w:cs="Times New Roman"/>
          <w:sz w:val="16"/>
          <w:szCs w:val="16"/>
        </w:rPr>
      </w:pPr>
    </w:p>
    <w:p w:rsidR="007D32EC" w:rsidRDefault="007D32EC" w:rsidP="007D32EC">
      <w:pPr>
        <w:rPr>
          <w:rFonts w:ascii="Times New Roman" w:hAnsi="Times New Roman" w:cs="Times New Roman"/>
          <w:sz w:val="16"/>
          <w:szCs w:val="16"/>
        </w:rPr>
      </w:pPr>
    </w:p>
    <w:p w:rsidR="007D32EC" w:rsidRDefault="007D32EC" w:rsidP="007D32EC">
      <w:pPr>
        <w:rPr>
          <w:rFonts w:ascii="Times New Roman" w:hAnsi="Times New Roman" w:cs="Times New Roman"/>
          <w:b/>
        </w:rPr>
      </w:pPr>
      <w:r>
        <w:rPr>
          <w:rFonts w:ascii="Times New Roman" w:hAnsi="Times New Roman" w:cs="Times New Roman"/>
          <w:b/>
        </w:rPr>
        <w:t>oświadczam, że zobowiązują się do oddania Wykonawcy:</w:t>
      </w:r>
    </w:p>
    <w:p w:rsidR="007D32EC" w:rsidRDefault="007D32EC" w:rsidP="007D32EC">
      <w:pPr>
        <w:spacing w:after="0" w:line="240" w:lineRule="auto"/>
        <w:jc w:val="center"/>
        <w:rPr>
          <w:rFonts w:ascii="Times New Roman" w:hAnsi="Times New Roman" w:cs="Times New Roman"/>
        </w:rPr>
      </w:pPr>
    </w:p>
    <w:p w:rsidR="007D32EC" w:rsidRDefault="007D32EC" w:rsidP="007D32EC">
      <w:pPr>
        <w:spacing w:after="0" w:line="240" w:lineRule="auto"/>
        <w:jc w:val="center"/>
        <w:rPr>
          <w:rFonts w:ascii="Times New Roman" w:hAnsi="Times New Roman" w:cs="Times New Roman"/>
        </w:rPr>
      </w:pPr>
      <w:r>
        <w:rPr>
          <w:rFonts w:ascii="Times New Roman" w:hAnsi="Times New Roman" w:cs="Times New Roman"/>
        </w:rPr>
        <w:t xml:space="preserve">…………………………………………………………………………………………….., </w:t>
      </w:r>
    </w:p>
    <w:p w:rsidR="007D32EC" w:rsidRDefault="007D32EC" w:rsidP="007D32EC">
      <w:pPr>
        <w:spacing w:after="0" w:line="240" w:lineRule="auto"/>
        <w:ind w:left="3540" w:firstLine="708"/>
        <w:rPr>
          <w:rFonts w:ascii="Times New Roman" w:hAnsi="Times New Roman" w:cs="Times New Roman"/>
          <w:sz w:val="16"/>
          <w:szCs w:val="16"/>
        </w:rPr>
      </w:pPr>
      <w:r>
        <w:rPr>
          <w:rFonts w:ascii="Times New Roman" w:hAnsi="Times New Roman" w:cs="Times New Roman"/>
          <w:sz w:val="16"/>
          <w:szCs w:val="16"/>
        </w:rPr>
        <w:t>(nazwa wykonawcy)</w:t>
      </w:r>
    </w:p>
    <w:p w:rsidR="007D32EC" w:rsidRDefault="007D32EC" w:rsidP="007D32EC">
      <w:pPr>
        <w:rPr>
          <w:rFonts w:ascii="Times New Roman" w:hAnsi="Times New Roman" w:cs="Times New Roman"/>
          <w:sz w:val="16"/>
          <w:szCs w:val="16"/>
        </w:rPr>
      </w:pPr>
    </w:p>
    <w:p w:rsidR="007D32EC" w:rsidRDefault="007D32EC" w:rsidP="007D32EC">
      <w:pPr>
        <w:rPr>
          <w:rFonts w:ascii="Times New Roman" w:hAnsi="Times New Roman" w:cs="Times New Roman"/>
          <w:sz w:val="16"/>
          <w:szCs w:val="16"/>
        </w:rPr>
      </w:pPr>
    </w:p>
    <w:p w:rsidR="007D32EC" w:rsidRDefault="007D32EC" w:rsidP="007D32EC">
      <w:pPr>
        <w:rPr>
          <w:rFonts w:ascii="Times New Roman" w:hAnsi="Times New Roman" w:cs="Times New Roman"/>
          <w:b/>
        </w:rPr>
      </w:pPr>
      <w:r>
        <w:rPr>
          <w:rFonts w:ascii="Times New Roman" w:hAnsi="Times New Roman" w:cs="Times New Roman"/>
          <w:b/>
        </w:rPr>
        <w:t>do dyspozycji:</w:t>
      </w:r>
    </w:p>
    <w:p w:rsidR="007D32EC" w:rsidRDefault="007D32EC" w:rsidP="007D32EC">
      <w:pPr>
        <w:spacing w:after="0" w:line="240" w:lineRule="auto"/>
        <w:ind w:firstLine="708"/>
        <w:rPr>
          <w:rFonts w:ascii="Times New Roman" w:hAnsi="Times New Roman" w:cs="Times New Roman"/>
        </w:rPr>
      </w:pPr>
      <w:r>
        <w:rPr>
          <w:rFonts w:ascii="Times New Roman" w:hAnsi="Times New Roman" w:cs="Times New Roman"/>
        </w:rPr>
        <w:t>………...…………………………………………………………………………………..</w:t>
      </w:r>
    </w:p>
    <w:p w:rsidR="007D32EC" w:rsidRDefault="007D32EC" w:rsidP="007D32EC">
      <w:pPr>
        <w:spacing w:after="0" w:line="240" w:lineRule="auto"/>
        <w:ind w:left="2124" w:firstLine="708"/>
        <w:rPr>
          <w:rFonts w:ascii="Times New Roman" w:hAnsi="Times New Roman" w:cs="Times New Roman"/>
          <w:sz w:val="16"/>
          <w:szCs w:val="16"/>
        </w:rPr>
      </w:pPr>
      <w:r>
        <w:rPr>
          <w:rFonts w:ascii="Times New Roman" w:hAnsi="Times New Roman" w:cs="Times New Roman"/>
          <w:sz w:val="16"/>
          <w:szCs w:val="16"/>
        </w:rPr>
        <w:t>(wskazać zasoby niezbędne do realizacji zamówienia)</w:t>
      </w:r>
    </w:p>
    <w:p w:rsidR="007D32EC" w:rsidRDefault="007D32EC" w:rsidP="007D32EC">
      <w:pPr>
        <w:jc w:val="center"/>
        <w:rPr>
          <w:rFonts w:ascii="Times New Roman" w:hAnsi="Times New Roman" w:cs="Times New Roman"/>
        </w:rPr>
      </w:pPr>
      <w:r>
        <w:rPr>
          <w:rFonts w:ascii="Times New Roman" w:hAnsi="Times New Roman" w:cs="Times New Roman"/>
        </w:rPr>
        <w:t>……………………………………………………………………………………………..</w:t>
      </w:r>
    </w:p>
    <w:p w:rsidR="007D32EC" w:rsidRDefault="007D32EC" w:rsidP="007D32EC">
      <w:pPr>
        <w:jc w:val="center"/>
        <w:rPr>
          <w:rFonts w:ascii="Times New Roman" w:hAnsi="Times New Roman" w:cs="Times New Roman"/>
        </w:rPr>
      </w:pPr>
      <w:r>
        <w:rPr>
          <w:rFonts w:ascii="Times New Roman" w:hAnsi="Times New Roman" w:cs="Times New Roman"/>
        </w:rPr>
        <w:t>……………………………………………………………………………………………..</w:t>
      </w:r>
    </w:p>
    <w:p w:rsidR="007D32EC" w:rsidRDefault="007D32EC" w:rsidP="007D32EC">
      <w:pPr>
        <w:jc w:val="center"/>
        <w:rPr>
          <w:rFonts w:ascii="Times New Roman" w:hAnsi="Times New Roman" w:cs="Times New Roman"/>
        </w:rPr>
      </w:pPr>
      <w:r>
        <w:rPr>
          <w:rFonts w:ascii="Times New Roman" w:hAnsi="Times New Roman" w:cs="Times New Roman"/>
        </w:rPr>
        <w:t>……………………………………………………………………………………………..</w:t>
      </w:r>
    </w:p>
    <w:p w:rsidR="007D32EC" w:rsidRDefault="007D32EC" w:rsidP="007D32EC">
      <w:pPr>
        <w:jc w:val="center"/>
        <w:rPr>
          <w:rFonts w:ascii="Times New Roman" w:hAnsi="Times New Roman" w:cs="Times New Roman"/>
        </w:rPr>
      </w:pPr>
      <w:r>
        <w:rPr>
          <w:rFonts w:ascii="Times New Roman" w:hAnsi="Times New Roman" w:cs="Times New Roman"/>
        </w:rPr>
        <w:t>……………………………………………………………………………………………..,</w:t>
      </w:r>
    </w:p>
    <w:p w:rsidR="007D32EC" w:rsidRDefault="007D32EC" w:rsidP="007D32EC">
      <w:pPr>
        <w:rPr>
          <w:rFonts w:ascii="Times New Roman" w:hAnsi="Times New Roman" w:cs="Times New Roman"/>
          <w:b/>
          <w:sz w:val="16"/>
          <w:szCs w:val="16"/>
        </w:rPr>
      </w:pPr>
      <w:r>
        <w:rPr>
          <w:rFonts w:ascii="Times New Roman" w:hAnsi="Times New Roman" w:cs="Times New Roman"/>
          <w:b/>
        </w:rPr>
        <w:t>jako niezbędnych zasobów na okres korzystania z nich przy wykonaniu zamówienia.</w:t>
      </w:r>
    </w:p>
    <w:p w:rsidR="007D32EC" w:rsidRDefault="007D32EC" w:rsidP="007D32EC">
      <w:pPr>
        <w:jc w:val="center"/>
        <w:rPr>
          <w:rFonts w:ascii="Times New Roman" w:hAnsi="Times New Roman" w:cs="Times New Roman"/>
        </w:rPr>
      </w:pPr>
    </w:p>
    <w:p w:rsidR="007D32EC" w:rsidRDefault="007D32EC" w:rsidP="007D32EC">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sz w:val="16"/>
          <w:szCs w:val="16"/>
        </w:rPr>
        <w:t xml:space="preserve">(podpis i pieczęć osoby uprawnionej)  </w:t>
      </w:r>
      <w:r>
        <w:rPr>
          <w:rFonts w:ascii="Times New Roman" w:hAnsi="Times New Roman" w:cs="Times New Roman"/>
          <w:sz w:val="16"/>
          <w:szCs w:val="16"/>
        </w:rPr>
        <w:tab/>
      </w:r>
    </w:p>
    <w:p w:rsidR="007D32EC" w:rsidRDefault="007D32EC" w:rsidP="007D32EC">
      <w:pPr>
        <w:rPr>
          <w:rFonts w:ascii="Times New Roman" w:hAnsi="Times New Roman" w:cs="Times New Roman"/>
        </w:rPr>
      </w:pPr>
    </w:p>
    <w:p w:rsidR="007D32EC" w:rsidRDefault="007D32EC" w:rsidP="007D32EC">
      <w:pPr>
        <w:pStyle w:val="Nagwek1"/>
        <w:spacing w:before="0" w:after="0"/>
        <w:ind w:right="-1"/>
        <w:jc w:val="right"/>
        <w:rPr>
          <w:rFonts w:ascii="Times New Roman" w:hAnsi="Times New Roman" w:cs="Times New Roman"/>
          <w:sz w:val="22"/>
          <w:szCs w:val="22"/>
        </w:rPr>
      </w:pPr>
      <w:r>
        <w:rPr>
          <w:rFonts w:ascii="Times New Roman" w:hAnsi="Times New Roman" w:cs="Times New Roman"/>
          <w:sz w:val="22"/>
          <w:szCs w:val="22"/>
        </w:rPr>
        <w:lastRenderedPageBreak/>
        <w:t>Załącznik nr 5 do SIWZ</w:t>
      </w:r>
    </w:p>
    <w:p w:rsidR="007D32EC" w:rsidRDefault="007D32EC" w:rsidP="007D32EC">
      <w:pPr>
        <w:spacing w:after="0" w:line="240" w:lineRule="auto"/>
        <w:jc w:val="right"/>
        <w:rPr>
          <w:rFonts w:ascii="Times New Roman" w:hAnsi="Times New Roman" w:cs="Times New Roman"/>
          <w:color w:val="000000"/>
        </w:rPr>
      </w:pPr>
    </w:p>
    <w:p w:rsidR="007D32EC" w:rsidRDefault="007D32EC" w:rsidP="007D32EC">
      <w:pPr>
        <w:suppressAutoHyphens/>
        <w:spacing w:after="0" w:line="240" w:lineRule="auto"/>
        <w:rPr>
          <w:rFonts w:ascii="Times New Roman" w:hAnsi="Times New Roman" w:cs="Times New Roman"/>
        </w:rPr>
      </w:pPr>
      <w:r>
        <w:rPr>
          <w:rFonts w:ascii="Times New Roman" w:hAnsi="Times New Roman" w:cs="Times New Roman"/>
        </w:rPr>
        <w:t>.....................................</w:t>
      </w:r>
    </w:p>
    <w:p w:rsidR="007D32EC" w:rsidRDefault="007D32EC" w:rsidP="007D32EC">
      <w:pPr>
        <w:suppressAutoHyphens/>
        <w:spacing w:after="0" w:line="240" w:lineRule="auto"/>
        <w:rPr>
          <w:rFonts w:ascii="Times New Roman" w:hAnsi="Times New Roman" w:cs="Times New Roman"/>
          <w:sz w:val="16"/>
          <w:szCs w:val="16"/>
        </w:rPr>
      </w:pPr>
      <w:r>
        <w:rPr>
          <w:rFonts w:ascii="Times New Roman" w:hAnsi="Times New Roman" w:cs="Times New Roman"/>
          <w:i/>
          <w:sz w:val="16"/>
          <w:szCs w:val="16"/>
        </w:rPr>
        <w:t xml:space="preserve">    pieczęć wykonawcy</w:t>
      </w:r>
    </w:p>
    <w:p w:rsidR="007D32EC" w:rsidRDefault="007D32EC" w:rsidP="007D32EC">
      <w:pPr>
        <w:pStyle w:val="HTML-wstpniesformatowany"/>
        <w:rPr>
          <w:sz w:val="22"/>
          <w:szCs w:val="22"/>
        </w:rPr>
      </w:pPr>
    </w:p>
    <w:p w:rsidR="007D32EC" w:rsidRDefault="007D32EC" w:rsidP="007D32EC">
      <w:pPr>
        <w:pStyle w:val="HTML-wstpniesformatowany"/>
        <w:ind w:left="7080"/>
        <w:rPr>
          <w:b/>
          <w:i/>
          <w:sz w:val="22"/>
          <w:szCs w:val="22"/>
        </w:rPr>
      </w:pPr>
    </w:p>
    <w:p w:rsidR="007D32EC" w:rsidRDefault="007D32EC" w:rsidP="007D32EC">
      <w:pPr>
        <w:pStyle w:val="Standard"/>
        <w:tabs>
          <w:tab w:val="left" w:pos="708"/>
        </w:tabs>
        <w:jc w:val="center"/>
        <w:rPr>
          <w:b/>
          <w:sz w:val="22"/>
          <w:szCs w:val="22"/>
        </w:rPr>
      </w:pPr>
      <w:r>
        <w:rPr>
          <w:b/>
          <w:sz w:val="22"/>
          <w:szCs w:val="22"/>
        </w:rPr>
        <w:t>WYKAZ DOSTAW</w:t>
      </w:r>
    </w:p>
    <w:p w:rsidR="007D32EC" w:rsidRDefault="007D32EC" w:rsidP="007D32EC">
      <w:pPr>
        <w:pStyle w:val="Standard"/>
        <w:tabs>
          <w:tab w:val="left" w:pos="708"/>
        </w:tabs>
        <w:jc w:val="center"/>
        <w:rPr>
          <w:b/>
          <w:sz w:val="22"/>
          <w:szCs w:val="22"/>
        </w:rPr>
      </w:pPr>
      <w:r>
        <w:rPr>
          <w:b/>
          <w:sz w:val="22"/>
          <w:szCs w:val="22"/>
        </w:rPr>
        <w:t>wykonanych, a w przypadku świadczeń okresowych lub ciągłych również wykonywanych, w okresie ostatnich trzech lat przed wszczęciem postępowania, a jeżeli okres prowadzenia działalności jest krótszy – za ten okres</w:t>
      </w:r>
    </w:p>
    <w:p w:rsidR="007D32EC" w:rsidRDefault="007D32EC" w:rsidP="007D32EC">
      <w:pPr>
        <w:pStyle w:val="Standard"/>
        <w:tabs>
          <w:tab w:val="left" w:pos="708"/>
        </w:tabs>
        <w:jc w:val="center"/>
        <w:rPr>
          <w:b/>
          <w:sz w:val="22"/>
          <w:szCs w:val="22"/>
        </w:rPr>
      </w:pPr>
    </w:p>
    <w:p w:rsidR="007D32EC" w:rsidRDefault="007D32EC" w:rsidP="007D32EC">
      <w:pPr>
        <w:pStyle w:val="Standard"/>
        <w:tabs>
          <w:tab w:val="left" w:pos="708"/>
        </w:tabs>
        <w:jc w:val="center"/>
        <w:rPr>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1800"/>
        <w:gridCol w:w="1260"/>
        <w:gridCol w:w="1620"/>
        <w:gridCol w:w="1980"/>
        <w:gridCol w:w="1800"/>
      </w:tblGrid>
      <w:tr w:rsidR="007D32EC" w:rsidTr="007D32EC">
        <w:tc>
          <w:tcPr>
            <w:tcW w:w="54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b/>
                <w:sz w:val="22"/>
                <w:szCs w:val="22"/>
                <w:lang w:eastAsia="en-US"/>
              </w:rPr>
            </w:pPr>
            <w:r>
              <w:rPr>
                <w:b/>
                <w:sz w:val="22"/>
                <w:szCs w:val="22"/>
                <w:lang w:eastAsia="en-US"/>
              </w:rPr>
              <w:t>Lp.</w:t>
            </w:r>
          </w:p>
        </w:tc>
        <w:tc>
          <w:tcPr>
            <w:tcW w:w="180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6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b/>
                <w:sz w:val="22"/>
                <w:szCs w:val="22"/>
                <w:lang w:eastAsia="en-US"/>
              </w:rPr>
            </w:pPr>
            <w:r>
              <w:rPr>
                <w:b/>
                <w:sz w:val="22"/>
                <w:szCs w:val="22"/>
                <w:lang w:eastAsia="en-US"/>
              </w:rPr>
              <w:t>Wartość zamówienia</w:t>
            </w:r>
          </w:p>
          <w:p w:rsidR="007D32EC" w:rsidRDefault="007D32EC">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62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198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b/>
                <w:sz w:val="22"/>
                <w:szCs w:val="22"/>
                <w:lang w:eastAsia="en-US"/>
              </w:rPr>
            </w:pPr>
            <w:r>
              <w:rPr>
                <w:b/>
                <w:sz w:val="22"/>
                <w:szCs w:val="22"/>
                <w:lang w:eastAsia="en-US"/>
              </w:rPr>
              <w:t>Odbiorca zamówienia</w:t>
            </w:r>
          </w:p>
          <w:p w:rsidR="007D32EC" w:rsidRDefault="007D32EC">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7D32EC" w:rsidRDefault="007D32EC">
            <w:pPr>
              <w:pStyle w:val="Standard"/>
              <w:tabs>
                <w:tab w:val="left" w:pos="708"/>
              </w:tabs>
              <w:spacing w:line="276" w:lineRule="auto"/>
              <w:jc w:val="center"/>
              <w:rPr>
                <w:b/>
                <w:sz w:val="22"/>
                <w:szCs w:val="22"/>
                <w:lang w:eastAsia="en-US"/>
              </w:rPr>
            </w:pPr>
            <w:r>
              <w:rPr>
                <w:b/>
                <w:sz w:val="22"/>
                <w:szCs w:val="22"/>
                <w:lang w:eastAsia="en-US"/>
              </w:rPr>
              <w:t>z adresem)</w:t>
            </w:r>
          </w:p>
        </w:tc>
        <w:tc>
          <w:tcPr>
            <w:tcW w:w="180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7D32EC" w:rsidRDefault="007D32EC">
            <w:pPr>
              <w:pStyle w:val="Standard"/>
              <w:tabs>
                <w:tab w:val="left" w:pos="708"/>
              </w:tabs>
              <w:spacing w:line="276" w:lineRule="auto"/>
              <w:jc w:val="center"/>
              <w:rPr>
                <w:b/>
                <w:sz w:val="22"/>
                <w:szCs w:val="22"/>
                <w:lang w:eastAsia="en-US"/>
              </w:rPr>
            </w:pPr>
            <w:r>
              <w:rPr>
                <w:b/>
                <w:sz w:val="22"/>
                <w:szCs w:val="22"/>
                <w:lang w:eastAsia="en-US"/>
              </w:rPr>
              <w:t>(nr strony oferty)</w:t>
            </w:r>
          </w:p>
        </w:tc>
      </w:tr>
      <w:tr w:rsidR="007D32EC" w:rsidTr="007D32EC">
        <w:tc>
          <w:tcPr>
            <w:tcW w:w="54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sz w:val="22"/>
                <w:szCs w:val="22"/>
                <w:lang w:eastAsia="en-US"/>
              </w:rPr>
            </w:pPr>
            <w:r>
              <w:rPr>
                <w:sz w:val="22"/>
                <w:szCs w:val="22"/>
                <w:lang w:eastAsia="en-US"/>
              </w:rPr>
              <w:t>1</w:t>
            </w:r>
          </w:p>
        </w:tc>
        <w:tc>
          <w:tcPr>
            <w:tcW w:w="180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p w:rsidR="007D32EC" w:rsidRDefault="007D32EC">
            <w:pPr>
              <w:pStyle w:val="Standard"/>
              <w:tabs>
                <w:tab w:val="left" w:pos="708"/>
              </w:tabs>
              <w:spacing w:line="276" w:lineRule="auto"/>
              <w:jc w:val="center"/>
              <w:rPr>
                <w:b/>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r>
      <w:tr w:rsidR="007D32EC" w:rsidTr="007D32EC">
        <w:tc>
          <w:tcPr>
            <w:tcW w:w="540" w:type="dxa"/>
            <w:tcBorders>
              <w:top w:val="single" w:sz="4" w:space="0" w:color="auto"/>
              <w:left w:val="single" w:sz="4" w:space="0" w:color="auto"/>
              <w:bottom w:val="single" w:sz="4" w:space="0" w:color="auto"/>
              <w:right w:val="single" w:sz="4" w:space="0" w:color="auto"/>
            </w:tcBorders>
            <w:vAlign w:val="center"/>
            <w:hideMark/>
          </w:tcPr>
          <w:p w:rsidR="007D32EC" w:rsidRDefault="007D32EC">
            <w:pPr>
              <w:pStyle w:val="Standard"/>
              <w:tabs>
                <w:tab w:val="left" w:pos="708"/>
              </w:tabs>
              <w:spacing w:line="276" w:lineRule="auto"/>
              <w:jc w:val="center"/>
              <w:rPr>
                <w:sz w:val="22"/>
                <w:szCs w:val="22"/>
                <w:lang w:eastAsia="en-US"/>
              </w:rPr>
            </w:pPr>
            <w:r>
              <w:rPr>
                <w:sz w:val="22"/>
                <w:szCs w:val="22"/>
                <w:lang w:eastAsia="en-US"/>
              </w:rPr>
              <w:t>2</w:t>
            </w:r>
          </w:p>
        </w:tc>
        <w:tc>
          <w:tcPr>
            <w:tcW w:w="180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p w:rsidR="007D32EC" w:rsidRDefault="007D32EC">
            <w:pPr>
              <w:pStyle w:val="Standard"/>
              <w:tabs>
                <w:tab w:val="left" w:pos="708"/>
              </w:tabs>
              <w:spacing w:line="276" w:lineRule="auto"/>
              <w:jc w:val="center"/>
              <w:rPr>
                <w:b/>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rsidR="007D32EC" w:rsidRDefault="007D32EC">
            <w:pPr>
              <w:pStyle w:val="Standard"/>
              <w:tabs>
                <w:tab w:val="left" w:pos="708"/>
              </w:tabs>
              <w:spacing w:line="276" w:lineRule="auto"/>
              <w:jc w:val="center"/>
              <w:rPr>
                <w:b/>
                <w:sz w:val="22"/>
                <w:szCs w:val="22"/>
                <w:lang w:eastAsia="en-US"/>
              </w:rPr>
            </w:pPr>
          </w:p>
        </w:tc>
      </w:tr>
    </w:tbl>
    <w:p w:rsidR="007D32EC" w:rsidRDefault="007D32EC" w:rsidP="007D32EC">
      <w:pPr>
        <w:pStyle w:val="StandardowyNormalny1"/>
        <w:jc w:val="both"/>
        <w:rPr>
          <w:i/>
          <w:sz w:val="22"/>
          <w:szCs w:val="22"/>
        </w:rPr>
      </w:pPr>
      <w:r>
        <w:rPr>
          <w:i/>
          <w:sz w:val="22"/>
          <w:szCs w:val="22"/>
        </w:rPr>
        <w:t>Uwaga: załącznik nr 5 powinien zawierać, stosowanie do części na którą składana jest oferta:</w:t>
      </w:r>
    </w:p>
    <w:p w:rsidR="007D32EC" w:rsidRDefault="007D32EC" w:rsidP="007D32EC">
      <w:pPr>
        <w:pStyle w:val="StandardowyNormalny1"/>
      </w:pPr>
    </w:p>
    <w:p w:rsidR="007D32EC" w:rsidRDefault="007D32EC" w:rsidP="007D32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Wykaz wykonanych, a w przypadku świadczeń okresowych lub ciągłych również wykonywanych dostaw w zakresie niezbędnym do wykazania spełnienia warunku wiedzy i doświadczenia określonego w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SIWZ, w okresie ostatnich 3 lat przed upływem terminu składania ofert, a jeżeli okres prowadzenia działalności jest krótszy – w tym okresie, jedną lub dwie dostawy przedmiotu zamówienia o łącznej ich wartości nie mniejszej niż, dla:</w:t>
      </w:r>
    </w:p>
    <w:p w:rsidR="007D32EC" w:rsidRDefault="007D32EC" w:rsidP="007D32EC">
      <w:pPr>
        <w:pStyle w:val="Akapitzlist"/>
        <w:spacing w:before="0" w:beforeAutospacing="0" w:after="0" w:afterAutospacing="0" w:line="276" w:lineRule="auto"/>
        <w:jc w:val="both"/>
        <w:rPr>
          <w:sz w:val="20"/>
          <w:szCs w:val="20"/>
          <w:lang w:eastAsia="en-US"/>
        </w:rPr>
      </w:pPr>
      <w:r>
        <w:rPr>
          <w:rFonts w:eastAsia="Tahoma"/>
          <w:b/>
          <w:sz w:val="20"/>
          <w:szCs w:val="20"/>
          <w:lang w:eastAsia="en-US"/>
        </w:rPr>
        <w:t>Część I</w:t>
      </w:r>
      <w:r>
        <w:rPr>
          <w:rFonts w:eastAsia="Tahoma"/>
          <w:sz w:val="20"/>
          <w:szCs w:val="20"/>
          <w:lang w:eastAsia="en-US"/>
        </w:rPr>
        <w:t xml:space="preserve"> -     </w:t>
      </w:r>
      <w:r>
        <w:rPr>
          <w:rFonts w:eastAsia="Tahoma"/>
          <w:b/>
          <w:sz w:val="20"/>
          <w:szCs w:val="20"/>
          <w:lang w:eastAsia="en-US"/>
        </w:rPr>
        <w:t>80 000</w:t>
      </w:r>
      <w:r>
        <w:rPr>
          <w:sz w:val="20"/>
          <w:szCs w:val="20"/>
          <w:lang w:eastAsia="en-US"/>
        </w:rPr>
        <w:t xml:space="preserve"> zł brutto, </w:t>
      </w:r>
    </w:p>
    <w:p w:rsidR="007D32EC" w:rsidRDefault="007D32EC" w:rsidP="007D32EC">
      <w:pPr>
        <w:pStyle w:val="Akapitzlist"/>
        <w:spacing w:before="0" w:beforeAutospacing="0" w:after="0" w:afterAutospacing="0" w:line="276" w:lineRule="auto"/>
        <w:jc w:val="both"/>
        <w:rPr>
          <w:sz w:val="20"/>
          <w:szCs w:val="20"/>
          <w:lang w:eastAsia="en-US"/>
        </w:rPr>
      </w:pPr>
      <w:r>
        <w:rPr>
          <w:rFonts w:eastAsia="Tahoma"/>
          <w:b/>
          <w:sz w:val="20"/>
          <w:szCs w:val="20"/>
          <w:lang w:eastAsia="en-US"/>
        </w:rPr>
        <w:t>Część II -   240 000</w:t>
      </w:r>
      <w:r>
        <w:rPr>
          <w:sz w:val="20"/>
          <w:szCs w:val="20"/>
          <w:lang w:eastAsia="en-US"/>
        </w:rPr>
        <w:t xml:space="preserve"> zł brutto,</w:t>
      </w:r>
    </w:p>
    <w:p w:rsidR="007D32EC" w:rsidRDefault="007D32EC" w:rsidP="007D32EC">
      <w:pPr>
        <w:pStyle w:val="StandardowyNormalny1"/>
        <w:rPr>
          <w:sz w:val="22"/>
          <w:szCs w:val="22"/>
        </w:rPr>
      </w:pPr>
      <w:r>
        <w:t xml:space="preserve">z podaniem wartości, przedmiotu, daty wykonania i odbiorców oraz załączenia dokumentu potwierdzającego,   że dostawy te zostały wykonane lub są wykonywane należycie (np. w formie referencji). </w:t>
      </w:r>
    </w:p>
    <w:p w:rsidR="007D32EC" w:rsidRDefault="007D32EC" w:rsidP="007D32EC">
      <w:pPr>
        <w:pStyle w:val="StandardowyNormalny1"/>
        <w:rPr>
          <w:sz w:val="22"/>
          <w:szCs w:val="22"/>
        </w:rPr>
      </w:pPr>
    </w:p>
    <w:p w:rsidR="007D32EC" w:rsidRDefault="007D32EC" w:rsidP="007D32EC">
      <w:pPr>
        <w:pStyle w:val="StandardowyNormalny1"/>
        <w:rPr>
          <w:sz w:val="22"/>
          <w:szCs w:val="22"/>
        </w:rPr>
      </w:pPr>
    </w:p>
    <w:p w:rsidR="007D32EC" w:rsidRDefault="007D32EC" w:rsidP="007D32EC">
      <w:pPr>
        <w:pStyle w:val="StandardowyNormalny1"/>
        <w:rPr>
          <w:sz w:val="22"/>
          <w:szCs w:val="22"/>
        </w:rPr>
      </w:pPr>
    </w:p>
    <w:p w:rsidR="007D32EC" w:rsidRDefault="007D32EC" w:rsidP="007D32EC">
      <w:pPr>
        <w:pStyle w:val="StandardowyNormalny1"/>
        <w:rPr>
          <w:sz w:val="22"/>
          <w:szCs w:val="22"/>
        </w:rPr>
      </w:pPr>
      <w:r>
        <w:rPr>
          <w:sz w:val="22"/>
          <w:szCs w:val="22"/>
        </w:rPr>
        <w:t>............................., dnia ....... ..... .............r.</w:t>
      </w:r>
    </w:p>
    <w:p w:rsidR="007D32EC" w:rsidRDefault="007D32EC" w:rsidP="007D32EC">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7D32EC" w:rsidRDefault="007D32EC" w:rsidP="007D32EC">
      <w:pPr>
        <w:pStyle w:val="StandardowyNormalny1"/>
        <w:rPr>
          <w:sz w:val="22"/>
          <w:szCs w:val="22"/>
        </w:rPr>
      </w:pP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7D32EC" w:rsidRDefault="007D32EC" w:rsidP="007D32EC">
      <w:pPr>
        <w:pStyle w:val="Default"/>
        <w:ind w:left="4248" w:firstLine="708"/>
        <w:rPr>
          <w:color w:val="auto"/>
          <w:sz w:val="22"/>
          <w:szCs w:val="22"/>
        </w:rPr>
      </w:pPr>
      <w:r>
        <w:rPr>
          <w:color w:val="auto"/>
          <w:sz w:val="22"/>
          <w:szCs w:val="22"/>
        </w:rPr>
        <w:t xml:space="preserve">........................................................................ </w:t>
      </w:r>
    </w:p>
    <w:p w:rsidR="007D32EC" w:rsidRDefault="007D32EC" w:rsidP="007D32EC">
      <w:pPr>
        <w:pStyle w:val="Default"/>
        <w:ind w:left="4956"/>
        <w:rPr>
          <w:i/>
          <w:color w:val="auto"/>
          <w:sz w:val="16"/>
          <w:szCs w:val="16"/>
        </w:rPr>
      </w:pPr>
      <w:r>
        <w:rPr>
          <w:i/>
          <w:color w:val="auto"/>
          <w:sz w:val="16"/>
          <w:szCs w:val="16"/>
        </w:rPr>
        <w:t xml:space="preserve">    (podpis wykonawcy lub upoważnionego przedstawiciela) </w:t>
      </w:r>
    </w:p>
    <w:p w:rsidR="007D32EC" w:rsidRDefault="007D32EC" w:rsidP="007D32EC">
      <w:pPr>
        <w:pStyle w:val="Default"/>
        <w:rPr>
          <w:color w:val="auto"/>
          <w:sz w:val="22"/>
          <w:szCs w:val="22"/>
        </w:rPr>
      </w:pPr>
    </w:p>
    <w:p w:rsidR="007D32EC" w:rsidRDefault="007D32EC" w:rsidP="007D32EC">
      <w:pPr>
        <w:autoSpaceDE w:val="0"/>
        <w:autoSpaceDN w:val="0"/>
        <w:adjustRightInd w:val="0"/>
        <w:spacing w:after="0" w:line="240" w:lineRule="auto"/>
        <w:ind w:left="6372" w:firstLine="708"/>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rPr>
          <w:rFonts w:ascii="Times New Roman" w:hAnsi="Times New Roman" w:cs="Times New Roman"/>
        </w:rPr>
      </w:pPr>
    </w:p>
    <w:p w:rsidR="007D32EC" w:rsidRDefault="007D32EC" w:rsidP="007D32EC">
      <w:pPr>
        <w:autoSpaceDE w:val="0"/>
        <w:autoSpaceDN w:val="0"/>
        <w:adjustRightInd w:val="0"/>
        <w:spacing w:after="0" w:line="240" w:lineRule="auto"/>
        <w:ind w:left="6372" w:firstLine="708"/>
        <w:rPr>
          <w:rFonts w:ascii="Times New Roman" w:hAnsi="Times New Roman" w:cs="Times New Roman"/>
        </w:rPr>
      </w:pPr>
    </w:p>
    <w:p w:rsidR="007D32EC" w:rsidRDefault="007D32EC" w:rsidP="007D32EC">
      <w:pPr>
        <w:autoSpaceDE w:val="0"/>
        <w:autoSpaceDN w:val="0"/>
        <w:adjustRightInd w:val="0"/>
        <w:spacing w:after="0" w:line="240" w:lineRule="auto"/>
        <w:ind w:left="6372" w:firstLine="708"/>
        <w:rPr>
          <w:rFonts w:ascii="Times New Roman" w:hAnsi="Times New Roman" w:cs="Times New Roman"/>
        </w:rPr>
      </w:pPr>
    </w:p>
    <w:p w:rsidR="007D32EC" w:rsidRDefault="007D32EC" w:rsidP="007D32EC">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6 do SIWZ </w:t>
      </w:r>
    </w:p>
    <w:p w:rsidR="007D32EC" w:rsidRDefault="007D32EC" w:rsidP="007D32EC">
      <w:pPr>
        <w:autoSpaceDE w:val="0"/>
        <w:autoSpaceDN w:val="0"/>
        <w:adjustRightInd w:val="0"/>
        <w:spacing w:after="0" w:line="240" w:lineRule="auto"/>
        <w:rPr>
          <w:rFonts w:ascii="Times New Roman" w:hAnsi="Times New Roman" w:cs="Times New Roman"/>
          <w:b/>
          <w:bCs/>
          <w:sz w:val="14"/>
          <w:szCs w:val="14"/>
        </w:rPr>
      </w:pPr>
    </w:p>
    <w:p w:rsidR="007D32EC" w:rsidRDefault="007D32EC" w:rsidP="007D32EC">
      <w:pPr>
        <w:autoSpaceDE w:val="0"/>
        <w:autoSpaceDN w:val="0"/>
        <w:adjustRightInd w:val="0"/>
        <w:spacing w:after="0" w:line="240" w:lineRule="auto"/>
        <w:jc w:val="center"/>
        <w:rPr>
          <w:rFonts w:ascii="Times New Roman" w:hAnsi="Times New Roman" w:cs="Times New Roman"/>
          <w:b/>
          <w:bCs/>
          <w:iCs/>
          <w:sz w:val="28"/>
          <w:szCs w:val="28"/>
        </w:rPr>
      </w:pPr>
    </w:p>
    <w:p w:rsidR="007D32EC" w:rsidRDefault="007D32EC" w:rsidP="007D32EC">
      <w:pPr>
        <w:autoSpaceDE w:val="0"/>
        <w:autoSpaceDN w:val="0"/>
        <w:adjustRightInd w:val="0"/>
        <w:spacing w:after="0" w:line="240" w:lineRule="auto"/>
        <w:jc w:val="center"/>
        <w:rPr>
          <w:rFonts w:ascii="Times New Roman" w:hAnsi="Times New Roman" w:cs="Times New Roman"/>
          <w:b/>
          <w:bCs/>
          <w:iCs/>
          <w:sz w:val="28"/>
          <w:szCs w:val="28"/>
        </w:rPr>
      </w:pPr>
    </w:p>
    <w:p w:rsidR="007D32EC" w:rsidRDefault="007D32EC" w:rsidP="007D32EC">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7D32EC" w:rsidRDefault="007D32EC" w:rsidP="007D32EC">
      <w:pPr>
        <w:autoSpaceDE w:val="0"/>
        <w:autoSpaceDN w:val="0"/>
        <w:adjustRightInd w:val="0"/>
        <w:spacing w:after="0" w:line="240" w:lineRule="auto"/>
        <w:jc w:val="center"/>
        <w:rPr>
          <w:rFonts w:ascii="Times New Roman" w:hAnsi="Times New Roman" w:cs="Times New Roman"/>
          <w:b/>
          <w:bCs/>
          <w:iCs/>
          <w:sz w:val="24"/>
          <w:szCs w:val="24"/>
        </w:rPr>
      </w:pPr>
    </w:p>
    <w:p w:rsidR="007D32EC" w:rsidRDefault="007D32EC" w:rsidP="007D32E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produktów spożywczych do K</w:t>
      </w:r>
      <w:r>
        <w:rPr>
          <w:rFonts w:ascii="Times New Roman" w:hAnsi="Times New Roman" w:cs="Times New Roman"/>
          <w:bCs/>
        </w:rPr>
        <w:t xml:space="preserve">uchni Cateringowych w Kielcach przy ul. Kołłątaja 4, ul. Krzyżanowskiej 8 i ul. Jagiellońskiej 76, z podziałem na dwie części,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rPr>
        <w:t xml:space="preserve">MKC/Org./034/01/2013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7D32EC" w:rsidRDefault="007D32EC" w:rsidP="007D32EC">
      <w:pPr>
        <w:autoSpaceDE w:val="0"/>
        <w:autoSpaceDN w:val="0"/>
        <w:adjustRightInd w:val="0"/>
        <w:spacing w:after="0" w:line="240" w:lineRule="auto"/>
        <w:rPr>
          <w:rFonts w:ascii="Times New Roman" w:hAnsi="Times New Roman" w:cs="Times New Roman"/>
          <w:sz w:val="20"/>
          <w:szCs w:val="20"/>
        </w:rPr>
      </w:pPr>
    </w:p>
    <w:p w:rsidR="007D32EC" w:rsidRDefault="007D32EC" w:rsidP="007D32EC">
      <w:pPr>
        <w:autoSpaceDE w:val="0"/>
        <w:autoSpaceDN w:val="0"/>
        <w:adjustRightInd w:val="0"/>
        <w:spacing w:after="0" w:line="240" w:lineRule="auto"/>
        <w:rPr>
          <w:rFonts w:ascii="Times New Roman" w:hAnsi="Times New Roman" w:cs="Times New Roman"/>
          <w:sz w:val="20"/>
          <w:szCs w:val="20"/>
        </w:rPr>
      </w:pPr>
    </w:p>
    <w:p w:rsidR="007D32EC" w:rsidRDefault="007D32EC" w:rsidP="007D32EC">
      <w:pPr>
        <w:autoSpaceDE w:val="0"/>
        <w:autoSpaceDN w:val="0"/>
        <w:adjustRightInd w:val="0"/>
        <w:spacing w:after="0" w:line="240" w:lineRule="auto"/>
        <w:rPr>
          <w:rFonts w:ascii="Times New Roman" w:hAnsi="Times New Roman" w:cs="Times New Roman"/>
          <w:sz w:val="20"/>
          <w:szCs w:val="20"/>
        </w:rPr>
      </w:pPr>
    </w:p>
    <w:p w:rsidR="007D32EC" w:rsidRDefault="007D32EC" w:rsidP="007D32EC">
      <w:pPr>
        <w:autoSpaceDE w:val="0"/>
        <w:autoSpaceDN w:val="0"/>
        <w:adjustRightInd w:val="0"/>
        <w:spacing w:after="0" w:line="240" w:lineRule="auto"/>
        <w:rPr>
          <w:rFonts w:ascii="Times New Roman" w:hAnsi="Times New Roman" w:cs="Times New Roman"/>
          <w:sz w:val="20"/>
          <w:szCs w:val="20"/>
        </w:rPr>
      </w:pPr>
    </w:p>
    <w:p w:rsidR="007D32EC" w:rsidRDefault="007D32EC" w:rsidP="007D32EC">
      <w:pPr>
        <w:pStyle w:val="Default"/>
        <w:rPr>
          <w:rFonts w:eastAsiaTheme="minorHAnsi"/>
          <w:sz w:val="20"/>
          <w:szCs w:val="20"/>
        </w:rPr>
      </w:pPr>
      <w:r>
        <w:rPr>
          <w:rFonts w:eastAsiaTheme="minorHAnsi"/>
          <w:sz w:val="20"/>
          <w:szCs w:val="20"/>
        </w:rPr>
        <w:t>………………………….., data ………………..</w:t>
      </w:r>
    </w:p>
    <w:p w:rsidR="007D32EC" w:rsidRDefault="007D32EC" w:rsidP="007D32EC">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7D32EC" w:rsidRDefault="007D32EC" w:rsidP="007D32EC">
      <w:pPr>
        <w:pStyle w:val="Default"/>
        <w:ind w:left="4248"/>
        <w:rPr>
          <w:rFonts w:eastAsiaTheme="minorHAnsi"/>
          <w:sz w:val="20"/>
          <w:szCs w:val="20"/>
        </w:rPr>
      </w:pPr>
      <w:r>
        <w:rPr>
          <w:rFonts w:eastAsiaTheme="minorHAnsi"/>
          <w:sz w:val="20"/>
          <w:szCs w:val="20"/>
        </w:rPr>
        <w:tab/>
      </w:r>
    </w:p>
    <w:p w:rsidR="007D32EC" w:rsidRDefault="007D32EC" w:rsidP="007D32EC">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7D32EC" w:rsidRDefault="007D32EC" w:rsidP="007D32EC">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spacing w:after="0" w:line="240" w:lineRule="auto"/>
        <w:rPr>
          <w:rFonts w:ascii="Times New Roman" w:hAnsi="Times New Roman" w:cs="Times New Roman"/>
          <w:sz w:val="20"/>
          <w:szCs w:val="20"/>
        </w:rPr>
      </w:pPr>
    </w:p>
    <w:p w:rsidR="007D32EC" w:rsidRDefault="007D32EC" w:rsidP="007D32EC">
      <w:pPr>
        <w:autoSpaceDE w:val="0"/>
        <w:autoSpaceDN w:val="0"/>
        <w:adjustRightInd w:val="0"/>
        <w:spacing w:after="0" w:line="240" w:lineRule="auto"/>
        <w:ind w:left="6372" w:firstLine="708"/>
        <w:rPr>
          <w:rFonts w:ascii="Times New Roman" w:hAnsi="Times New Roman" w:cs="Times New Roman"/>
          <w:sz w:val="20"/>
          <w:szCs w:val="20"/>
        </w:rPr>
      </w:pPr>
    </w:p>
    <w:p w:rsidR="007D32EC" w:rsidRDefault="007D32EC" w:rsidP="007D32EC">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7D32EC" w:rsidRDefault="007D32EC" w:rsidP="007D32EC">
      <w:pPr>
        <w:autoSpaceDE w:val="0"/>
        <w:autoSpaceDN w:val="0"/>
        <w:adjustRightInd w:val="0"/>
        <w:spacing w:after="0" w:line="240" w:lineRule="auto"/>
        <w:ind w:left="6372"/>
        <w:rPr>
          <w:rFonts w:ascii="Times New Roman" w:hAnsi="Times New Roman" w:cs="Times New Roman"/>
          <w:b/>
        </w:rPr>
      </w:pPr>
    </w:p>
    <w:p w:rsidR="007D32EC" w:rsidRDefault="007D32EC" w:rsidP="007D32EC">
      <w:pPr>
        <w:autoSpaceDE w:val="0"/>
        <w:autoSpaceDN w:val="0"/>
        <w:adjustRightInd w:val="0"/>
        <w:spacing w:after="0" w:line="240" w:lineRule="auto"/>
        <w:ind w:left="6372"/>
        <w:rPr>
          <w:rFonts w:ascii="Times New Roman" w:hAnsi="Times New Roman" w:cs="Times New Roman"/>
          <w:b/>
        </w:rPr>
      </w:pPr>
    </w:p>
    <w:p w:rsidR="007D32EC" w:rsidRDefault="007D32EC" w:rsidP="007D32EC">
      <w:pPr>
        <w:autoSpaceDE w:val="0"/>
        <w:autoSpaceDN w:val="0"/>
        <w:adjustRightInd w:val="0"/>
        <w:spacing w:after="0" w:line="240" w:lineRule="auto"/>
        <w:rPr>
          <w:rFonts w:ascii="Times New Roman" w:hAnsi="Times New Roman" w:cs="Times New Roman"/>
          <w:b/>
          <w:bCs/>
          <w:sz w:val="14"/>
          <w:szCs w:val="14"/>
        </w:rPr>
      </w:pPr>
    </w:p>
    <w:p w:rsidR="007D32EC" w:rsidRDefault="007D32EC" w:rsidP="007D32EC">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7D32EC" w:rsidRDefault="007D32EC" w:rsidP="007D32EC">
      <w:pPr>
        <w:spacing w:after="0" w:line="240" w:lineRule="auto"/>
        <w:rPr>
          <w:rFonts w:ascii="Times New Roman" w:hAnsi="Times New Roman" w:cs="Times New Roman"/>
          <w:sz w:val="28"/>
          <w:szCs w:val="28"/>
        </w:rPr>
      </w:pPr>
    </w:p>
    <w:p w:rsidR="007D32EC" w:rsidRDefault="007D32EC" w:rsidP="007D32EC">
      <w:pPr>
        <w:spacing w:after="0" w:line="240" w:lineRule="auto"/>
        <w:rPr>
          <w:rFonts w:ascii="Times New Roman" w:hAnsi="Times New Roman" w:cs="Times New Roman"/>
          <w:sz w:val="28"/>
          <w:szCs w:val="28"/>
        </w:rPr>
      </w:pPr>
    </w:p>
    <w:p w:rsidR="007D32EC" w:rsidRDefault="007D32EC" w:rsidP="007D32E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produktów spożywczych do K</w:t>
      </w:r>
      <w:r>
        <w:rPr>
          <w:rFonts w:ascii="Times New Roman" w:hAnsi="Times New Roman" w:cs="Times New Roman"/>
          <w:bCs/>
        </w:rPr>
        <w:t>uchni Cateringowych w Kielcach przy ul. Kołłątaja 4, ul. Krzyżanowskiej 8, ul. Jagiellońskiej 76, z podziałem na dwie części</w:t>
      </w:r>
      <w:r>
        <w:rPr>
          <w:rFonts w:ascii="Times New Roman" w:hAnsi="Times New Roman" w:cs="Times New Roman"/>
          <w:b/>
          <w:bCs/>
        </w:rPr>
        <w:t xml:space="preserve">, nr sprawy, </w:t>
      </w:r>
      <w:r>
        <w:rPr>
          <w:rFonts w:ascii="Times New Roman" w:hAnsi="Times New Roman" w:cs="Times New Roman"/>
          <w:b/>
        </w:rPr>
        <w:t xml:space="preserve">MKC/Org./034/01/2013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7D32EC" w:rsidRDefault="007D32EC" w:rsidP="007D32EC">
      <w:pPr>
        <w:autoSpaceDE w:val="0"/>
        <w:autoSpaceDN w:val="0"/>
        <w:adjustRightInd w:val="0"/>
        <w:spacing w:after="0" w:line="240" w:lineRule="auto"/>
        <w:jc w:val="both"/>
        <w:rPr>
          <w:rFonts w:ascii="Times New Roman" w:hAnsi="Times New Roman" w:cs="Times New Roman"/>
          <w:sz w:val="24"/>
          <w:szCs w:val="24"/>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pStyle w:val="Default"/>
        <w:rPr>
          <w:rFonts w:eastAsiaTheme="minorHAnsi"/>
          <w:sz w:val="20"/>
          <w:szCs w:val="20"/>
        </w:rPr>
      </w:pPr>
      <w:r>
        <w:rPr>
          <w:rFonts w:eastAsiaTheme="minorHAnsi"/>
          <w:sz w:val="20"/>
          <w:szCs w:val="20"/>
        </w:rPr>
        <w:t>………………………….., data ………………..</w:t>
      </w:r>
    </w:p>
    <w:p w:rsidR="007D32EC" w:rsidRDefault="007D32EC" w:rsidP="007D32EC">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7D32EC" w:rsidRDefault="007D32EC" w:rsidP="007D32EC">
      <w:pPr>
        <w:pStyle w:val="Default"/>
        <w:ind w:firstLine="708"/>
        <w:rPr>
          <w:rFonts w:eastAsiaTheme="minorHAnsi"/>
          <w:sz w:val="16"/>
          <w:szCs w:val="16"/>
        </w:rPr>
      </w:pPr>
    </w:p>
    <w:p w:rsidR="007D32EC" w:rsidRDefault="007D32EC" w:rsidP="007D32EC">
      <w:pPr>
        <w:pStyle w:val="Default"/>
        <w:ind w:left="4248"/>
        <w:rPr>
          <w:rFonts w:eastAsiaTheme="minorHAnsi"/>
          <w:sz w:val="20"/>
          <w:szCs w:val="20"/>
        </w:rPr>
      </w:pPr>
    </w:p>
    <w:p w:rsidR="007D32EC" w:rsidRDefault="007D32EC" w:rsidP="007D32EC">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7D32EC" w:rsidRDefault="007D32EC" w:rsidP="007D32EC">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D32EC" w:rsidRDefault="007D32EC" w:rsidP="007D32EC">
      <w:pPr>
        <w:spacing w:after="0" w:line="240" w:lineRule="auto"/>
        <w:rPr>
          <w:rFonts w:ascii="Times New Roman" w:hAnsi="Times New Roman" w:cs="Times New Roman"/>
          <w:sz w:val="20"/>
          <w:szCs w:val="20"/>
        </w:rPr>
      </w:pPr>
    </w:p>
    <w:p w:rsidR="007D32EC" w:rsidRDefault="007D32EC" w:rsidP="007D32EC">
      <w:pPr>
        <w:autoSpaceDE w:val="0"/>
        <w:autoSpaceDN w:val="0"/>
        <w:adjustRightInd w:val="0"/>
        <w:spacing w:after="0" w:line="240" w:lineRule="auto"/>
        <w:jc w:val="both"/>
        <w:rPr>
          <w:rFonts w:ascii="Times New Roman" w:hAnsi="Times New Roman" w:cs="Times New Roman"/>
          <w:sz w:val="24"/>
          <w:szCs w:val="24"/>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jc w:val="both"/>
        <w:rPr>
          <w:rFonts w:ascii="Times New Roman" w:hAnsi="Times New Roman" w:cs="Times New Roman"/>
        </w:rPr>
      </w:pPr>
    </w:p>
    <w:p w:rsidR="007D32EC" w:rsidRDefault="007D32EC" w:rsidP="007D32EC">
      <w:pPr>
        <w:autoSpaceDE w:val="0"/>
        <w:autoSpaceDN w:val="0"/>
        <w:adjustRightInd w:val="0"/>
        <w:spacing w:after="0" w:line="240" w:lineRule="auto"/>
        <w:ind w:left="4248" w:firstLine="708"/>
        <w:rPr>
          <w:rFonts w:ascii="Times New Roman" w:eastAsia="Times New Roman" w:hAnsi="Times New Roman" w:cs="Times New Roman"/>
          <w:snapToGrid w:val="0"/>
          <w:lang w:eastAsia="pl-PL"/>
        </w:rPr>
      </w:pPr>
      <w:r>
        <w:rPr>
          <w:rFonts w:ascii="Times New Roman" w:hAnsi="Times New Roman" w:cs="Times New Roman"/>
          <w:b/>
          <w:snapToGrid w:val="0"/>
        </w:rPr>
        <w:lastRenderedPageBreak/>
        <w:t xml:space="preserve">      Załącznik nr 8 do SIWZ</w:t>
      </w:r>
      <w:r>
        <w:rPr>
          <w:rFonts w:ascii="Times New Roman" w:hAnsi="Times New Roman" w:cs="Times New Roman"/>
          <w:snapToGrid w:val="0"/>
        </w:rPr>
        <w:t xml:space="preserve"> – Wzór umowy. </w:t>
      </w:r>
    </w:p>
    <w:p w:rsidR="007D32EC" w:rsidRDefault="007D32EC" w:rsidP="007D32EC">
      <w:pPr>
        <w:spacing w:after="0" w:line="240" w:lineRule="auto"/>
        <w:rPr>
          <w:rFonts w:ascii="Times New Roman" w:hAnsi="Times New Roman" w:cs="Times New Roman"/>
          <w:b/>
          <w:bCs/>
          <w:sz w:val="24"/>
          <w:szCs w:val="24"/>
        </w:rPr>
      </w:pPr>
    </w:p>
    <w:p w:rsidR="007D32EC" w:rsidRDefault="007D32EC" w:rsidP="007D32EC">
      <w:pPr>
        <w:spacing w:after="0" w:line="240" w:lineRule="auto"/>
        <w:rPr>
          <w:rFonts w:ascii="Times New Roman" w:hAnsi="Times New Roman" w:cs="Times New Roman"/>
          <w:b/>
          <w:bCs/>
        </w:rPr>
      </w:pPr>
    </w:p>
    <w:p w:rsidR="007D32EC" w:rsidRDefault="007D32EC" w:rsidP="007D32EC">
      <w:pPr>
        <w:spacing w:after="0" w:line="240" w:lineRule="auto"/>
        <w:rPr>
          <w:rFonts w:ascii="Times New Roman" w:hAnsi="Times New Roman" w:cs="Times New Roman"/>
          <w:b/>
          <w:bCs/>
        </w:rPr>
      </w:pPr>
    </w:p>
    <w:p w:rsidR="007D32EC" w:rsidRDefault="007D32EC" w:rsidP="007D32EC">
      <w:pPr>
        <w:spacing w:after="0" w:line="240" w:lineRule="auto"/>
        <w:jc w:val="center"/>
        <w:rPr>
          <w:rFonts w:ascii="Times New Roman" w:hAnsi="Times New Roman" w:cs="Times New Roman"/>
          <w:b/>
          <w:bCs/>
        </w:rPr>
      </w:pPr>
      <w:r>
        <w:rPr>
          <w:rFonts w:ascii="Times New Roman" w:hAnsi="Times New Roman" w:cs="Times New Roman"/>
          <w:b/>
          <w:bCs/>
        </w:rPr>
        <w:t>UMOWA</w:t>
      </w:r>
    </w:p>
    <w:p w:rsidR="007D32EC" w:rsidRDefault="007D32EC" w:rsidP="007D32EC">
      <w:pPr>
        <w:spacing w:after="0" w:line="240" w:lineRule="auto"/>
        <w:rPr>
          <w:rFonts w:ascii="Times New Roman" w:hAnsi="Times New Roman" w:cs="Times New Roman"/>
          <w:b/>
          <w:bCs/>
        </w:rPr>
      </w:pPr>
    </w:p>
    <w:p w:rsidR="007D32EC" w:rsidRDefault="007D32EC" w:rsidP="007D32EC">
      <w:pPr>
        <w:spacing w:after="0" w:line="240" w:lineRule="auto"/>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2013</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 1 </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do Kuchni Cateringowych – Kielce, ul. Kołłątaja 4, ul. Krzyżanowskiej 8 i ul. Jagiellońska 76 w 2013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31.12.2013r</w:t>
      </w:r>
      <w:r>
        <w:rPr>
          <w:rFonts w:ascii="Times New Roman" w:hAnsi="Times New Roman" w:cs="Times New Roman"/>
        </w:rPr>
        <w:t>.</w:t>
      </w:r>
    </w:p>
    <w:p w:rsidR="007D32EC" w:rsidRDefault="007D32EC" w:rsidP="007D32EC">
      <w:pPr>
        <w:spacing w:after="0" w:line="240" w:lineRule="auto"/>
        <w:jc w:val="right"/>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2</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7D32EC" w:rsidRDefault="007D32EC" w:rsidP="007D32EC">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3</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4</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5</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7D32EC" w:rsidRDefault="007D32EC" w:rsidP="007D32EC">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7D32EC" w:rsidRDefault="007D32EC" w:rsidP="007D32EC">
      <w:pPr>
        <w:spacing w:after="0" w:line="240" w:lineRule="auto"/>
        <w:jc w:val="both"/>
        <w:rPr>
          <w:rFonts w:ascii="Times New Roman" w:hAnsi="Times New Roman" w:cs="Times New Roman"/>
          <w:color w:val="000000" w:themeColor="text1"/>
        </w:rPr>
      </w:pPr>
    </w:p>
    <w:p w:rsidR="007D32EC" w:rsidRDefault="007D32EC" w:rsidP="007D32EC">
      <w:pPr>
        <w:spacing w:after="0" w:line="240" w:lineRule="auto"/>
        <w:jc w:val="both"/>
        <w:rPr>
          <w:rFonts w:ascii="Times New Roman" w:hAnsi="Times New Roman" w:cs="Times New Roman"/>
          <w:color w:val="000000" w:themeColor="text1"/>
        </w:rPr>
      </w:pPr>
    </w:p>
    <w:p w:rsidR="007D32EC" w:rsidRDefault="007D32EC" w:rsidP="007D32EC">
      <w:pPr>
        <w:spacing w:after="0" w:line="240" w:lineRule="auto"/>
        <w:jc w:val="both"/>
        <w:rPr>
          <w:rFonts w:ascii="Times New Roman" w:hAnsi="Times New Roman" w:cs="Times New Roman"/>
          <w:color w:val="000000" w:themeColor="text1"/>
        </w:rPr>
      </w:pPr>
    </w:p>
    <w:p w:rsidR="007D32EC" w:rsidRDefault="007D32EC" w:rsidP="007D32EC">
      <w:pPr>
        <w:spacing w:after="0" w:line="240" w:lineRule="auto"/>
        <w:jc w:val="both"/>
        <w:rPr>
          <w:rFonts w:ascii="Times New Roman" w:hAnsi="Times New Roman" w:cs="Times New Roman"/>
          <w:color w:val="000000" w:themeColor="text1"/>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6</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 towar spełniający normy jakościowe. </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7</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7D32EC" w:rsidRDefault="007D32EC" w:rsidP="007D32EC">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7D32EC" w:rsidRDefault="007D32EC" w:rsidP="007D32EC">
      <w:pPr>
        <w:spacing w:after="0" w:line="240" w:lineRule="auto"/>
        <w:jc w:val="both"/>
        <w:rPr>
          <w:rFonts w:ascii="Times New Roman" w:hAnsi="Times New Roman" w:cs="Times New Roman"/>
          <w:color w:val="000000" w:themeColor="text1"/>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b/>
          <w:bCs/>
        </w:rPr>
        <w:t xml:space="preserve">                                                                               § 9</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 ( zamówienie niezrealizowane  w   w/w  czasie zostaje anulowane);</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                                                                   </w:t>
      </w: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10</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11</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2013r.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31.12.213</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D32EC" w:rsidRDefault="007D32EC" w:rsidP="007D32EC">
      <w:pPr>
        <w:spacing w:after="0" w:line="240" w:lineRule="auto"/>
        <w:jc w:val="both"/>
        <w:rPr>
          <w:rFonts w:ascii="Times New Roman" w:hAnsi="Times New Roman" w:cs="Times New Roman"/>
          <w:color w:val="FF0000"/>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12</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3. Zamawiającemu przysługuje prawo do odstąpienia od umowy w każdym czasie, w przypadku gdy Wykonawca nie wykona dwóch dostaw w ustalonym terminie, w ciągu okresu realizacji przedmiotu umowy.</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                                                                  </w:t>
      </w: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13</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14</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b/>
          <w:bCs/>
        </w:rPr>
        <w:t xml:space="preserve">                                                                           § 15</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16</w:t>
      </w:r>
    </w:p>
    <w:p w:rsidR="007D32EC" w:rsidRDefault="007D32EC" w:rsidP="007D32EC">
      <w:pPr>
        <w:spacing w:after="0" w:line="240" w:lineRule="auto"/>
        <w:jc w:val="both"/>
        <w:rPr>
          <w:rFonts w:ascii="Times New Roman" w:hAnsi="Times New Roman" w:cs="Times New Roman"/>
          <w:b/>
          <w:bCs/>
        </w:rPr>
      </w:pP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17</w:t>
      </w: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D32EC" w:rsidRDefault="007D32EC" w:rsidP="007D32EC">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rPr>
      </w:pPr>
    </w:p>
    <w:p w:rsidR="007D32EC" w:rsidRDefault="007D32EC" w:rsidP="007D32EC">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7D32EC" w:rsidRDefault="007D32EC" w:rsidP="007D32EC">
      <w:pPr>
        <w:spacing w:after="0" w:line="240" w:lineRule="auto"/>
        <w:rPr>
          <w:rFonts w:ascii="Times New Roman" w:hAnsi="Times New Roman" w:cs="Times New Roman"/>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Pr>
        <w:pStyle w:val="Tytu"/>
        <w:tabs>
          <w:tab w:val="center" w:pos="0"/>
        </w:tabs>
        <w:ind w:right="6376"/>
        <w:jc w:val="left"/>
        <w:rPr>
          <w:bCs/>
          <w:szCs w:val="22"/>
        </w:rPr>
      </w:pPr>
    </w:p>
    <w:p w:rsidR="007D32EC" w:rsidRDefault="007D32EC" w:rsidP="007D32EC"/>
    <w:p w:rsidR="00F1771E" w:rsidRDefault="00F1771E"/>
    <w:sectPr w:rsidR="00F1771E" w:rsidSect="00F1771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tarSymbol">
    <w:altName w:val="Arial Unicode MS"/>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F"/>
    <w:name w:val="WW8Num15"/>
    <w:lvl w:ilvl="0">
      <w:start w:val="1"/>
      <w:numFmt w:val="decimal"/>
      <w:lvlText w:val="%1."/>
      <w:lvlJc w:val="left"/>
      <w:pPr>
        <w:tabs>
          <w:tab w:val="num" w:pos="720"/>
        </w:tabs>
        <w:ind w:left="720" w:hanging="360"/>
      </w:pPr>
      <w:rPr>
        <w:rFonts w:ascii="Times New Roman" w:hAnsi="Times New Roman" w:cs="StarSymbol"/>
        <w:sz w:val="24"/>
        <w:szCs w:val="24"/>
      </w:rPr>
    </w:lvl>
    <w:lvl w:ilvl="1">
      <w:start w:val="1"/>
      <w:numFmt w:val="decimal"/>
      <w:lvlText w:val="%2."/>
      <w:lvlJc w:val="left"/>
      <w:pPr>
        <w:tabs>
          <w:tab w:val="num" w:pos="1080"/>
        </w:tabs>
        <w:ind w:left="1080" w:hanging="360"/>
      </w:pPr>
      <w:rPr>
        <w:rFonts w:ascii="Times New Roman" w:hAnsi="Times New Roman" w:cs="StarSymbol"/>
        <w:sz w:val="24"/>
        <w:szCs w:val="24"/>
      </w:rPr>
    </w:lvl>
    <w:lvl w:ilvl="2">
      <w:start w:val="1"/>
      <w:numFmt w:val="decimal"/>
      <w:lvlText w:val="%3."/>
      <w:lvlJc w:val="left"/>
      <w:pPr>
        <w:tabs>
          <w:tab w:val="num" w:pos="1440"/>
        </w:tabs>
        <w:ind w:left="1440" w:hanging="360"/>
      </w:pPr>
      <w:rPr>
        <w:rFonts w:ascii="Times New Roman" w:hAnsi="Times New Roman" w:cs="StarSymbol"/>
        <w:sz w:val="24"/>
        <w:szCs w:val="24"/>
      </w:rPr>
    </w:lvl>
    <w:lvl w:ilvl="3">
      <w:start w:val="1"/>
      <w:numFmt w:val="decimal"/>
      <w:lvlText w:val="%4."/>
      <w:lvlJc w:val="left"/>
      <w:pPr>
        <w:tabs>
          <w:tab w:val="num" w:pos="1800"/>
        </w:tabs>
        <w:ind w:left="1800" w:hanging="360"/>
      </w:pPr>
      <w:rPr>
        <w:rFonts w:ascii="Times New Roman" w:hAnsi="Times New Roman" w:cs="StarSymbol"/>
        <w:sz w:val="24"/>
        <w:szCs w:val="24"/>
      </w:rPr>
    </w:lvl>
    <w:lvl w:ilvl="4">
      <w:start w:val="1"/>
      <w:numFmt w:val="decimal"/>
      <w:lvlText w:val="%5."/>
      <w:lvlJc w:val="left"/>
      <w:pPr>
        <w:tabs>
          <w:tab w:val="num" w:pos="2160"/>
        </w:tabs>
        <w:ind w:left="2160" w:hanging="360"/>
      </w:pPr>
      <w:rPr>
        <w:rFonts w:ascii="Times New Roman" w:hAnsi="Times New Roman" w:cs="StarSymbol"/>
        <w:sz w:val="24"/>
        <w:szCs w:val="24"/>
      </w:rPr>
    </w:lvl>
    <w:lvl w:ilvl="5">
      <w:start w:val="1"/>
      <w:numFmt w:val="decimal"/>
      <w:lvlText w:val="%6."/>
      <w:lvlJc w:val="left"/>
      <w:pPr>
        <w:tabs>
          <w:tab w:val="num" w:pos="2520"/>
        </w:tabs>
        <w:ind w:left="2520" w:hanging="360"/>
      </w:pPr>
      <w:rPr>
        <w:rFonts w:ascii="Times New Roman" w:hAnsi="Times New Roman" w:cs="StarSymbol"/>
        <w:sz w:val="24"/>
        <w:szCs w:val="24"/>
      </w:rPr>
    </w:lvl>
    <w:lvl w:ilvl="6">
      <w:start w:val="1"/>
      <w:numFmt w:val="decimal"/>
      <w:lvlText w:val="%7."/>
      <w:lvlJc w:val="left"/>
      <w:pPr>
        <w:tabs>
          <w:tab w:val="num" w:pos="2880"/>
        </w:tabs>
        <w:ind w:left="2880" w:hanging="360"/>
      </w:pPr>
      <w:rPr>
        <w:rFonts w:ascii="Times New Roman" w:hAnsi="Times New Roman" w:cs="StarSymbol"/>
        <w:sz w:val="24"/>
        <w:szCs w:val="24"/>
      </w:rPr>
    </w:lvl>
    <w:lvl w:ilvl="7">
      <w:start w:val="1"/>
      <w:numFmt w:val="decimal"/>
      <w:lvlText w:val="%8."/>
      <w:lvlJc w:val="left"/>
      <w:pPr>
        <w:tabs>
          <w:tab w:val="num" w:pos="3240"/>
        </w:tabs>
        <w:ind w:left="3240" w:hanging="360"/>
      </w:pPr>
      <w:rPr>
        <w:rFonts w:ascii="Times New Roman" w:hAnsi="Times New Roman" w:cs="StarSymbol"/>
        <w:sz w:val="24"/>
        <w:szCs w:val="24"/>
      </w:rPr>
    </w:lvl>
    <w:lvl w:ilvl="8">
      <w:start w:val="1"/>
      <w:numFmt w:val="decimal"/>
      <w:lvlText w:val="%9."/>
      <w:lvlJc w:val="left"/>
      <w:pPr>
        <w:tabs>
          <w:tab w:val="num" w:pos="3600"/>
        </w:tabs>
        <w:ind w:left="3600" w:hanging="360"/>
      </w:pPr>
      <w:rPr>
        <w:rFonts w:ascii="Times New Roman" w:hAnsi="Times New Roman" w:cs="StarSymbol"/>
        <w:sz w:val="24"/>
        <w:szCs w:val="24"/>
      </w:rPr>
    </w:lvl>
  </w:abstractNum>
  <w:abstractNum w:abstractNumId="1">
    <w:nsid w:val="00000014"/>
    <w:multiLevelType w:val="multilevel"/>
    <w:tmpl w:val="00000014"/>
    <w:name w:val="WW8Num20"/>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2">
    <w:nsid w:val="00000015"/>
    <w:multiLevelType w:val="multilevel"/>
    <w:tmpl w:val="00000015"/>
    <w:name w:val="WW8Num21"/>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3">
    <w:nsid w:val="00000016"/>
    <w:multiLevelType w:val="multilevel"/>
    <w:tmpl w:val="00000016"/>
    <w:name w:val="WW8Num22"/>
    <w:lvl w:ilvl="0">
      <w:start w:val="1"/>
      <w:numFmt w:val="decimal"/>
      <w:lvlText w:val="%1."/>
      <w:lvlJc w:val="left"/>
      <w:pPr>
        <w:tabs>
          <w:tab w:val="num" w:pos="720"/>
        </w:tabs>
        <w:ind w:left="720" w:hanging="360"/>
      </w:pPr>
      <w:rPr>
        <w:rFonts w:ascii="Times New Roman" w:hAnsi="Times New Roman" w:cs="Courier New"/>
      </w:rPr>
    </w:lvl>
    <w:lvl w:ilvl="1">
      <w:start w:val="1"/>
      <w:numFmt w:val="decimal"/>
      <w:lvlText w:val="%2."/>
      <w:lvlJc w:val="left"/>
      <w:pPr>
        <w:tabs>
          <w:tab w:val="num" w:pos="1080"/>
        </w:tabs>
        <w:ind w:left="1080" w:hanging="360"/>
      </w:pPr>
      <w:rPr>
        <w:rFonts w:ascii="Times New Roman" w:hAnsi="Times New Roman" w:cs="Courier New"/>
      </w:rPr>
    </w:lvl>
    <w:lvl w:ilvl="2">
      <w:start w:val="1"/>
      <w:numFmt w:val="decimal"/>
      <w:lvlText w:val="%3."/>
      <w:lvlJc w:val="left"/>
      <w:pPr>
        <w:tabs>
          <w:tab w:val="num" w:pos="1440"/>
        </w:tabs>
        <w:ind w:left="1440" w:hanging="360"/>
      </w:pPr>
      <w:rPr>
        <w:rFonts w:ascii="Times New Roman" w:hAnsi="Times New Roman" w:cs="Courier New"/>
      </w:rPr>
    </w:lvl>
    <w:lvl w:ilvl="3">
      <w:start w:val="1"/>
      <w:numFmt w:val="decimal"/>
      <w:lvlText w:val="%4."/>
      <w:lvlJc w:val="left"/>
      <w:pPr>
        <w:tabs>
          <w:tab w:val="num" w:pos="1800"/>
        </w:tabs>
        <w:ind w:left="1800" w:hanging="360"/>
      </w:pPr>
      <w:rPr>
        <w:rFonts w:ascii="Times New Roman" w:hAnsi="Times New Roman" w:cs="Courier New"/>
      </w:rPr>
    </w:lvl>
    <w:lvl w:ilvl="4">
      <w:start w:val="1"/>
      <w:numFmt w:val="decimal"/>
      <w:lvlText w:val="%5."/>
      <w:lvlJc w:val="left"/>
      <w:pPr>
        <w:tabs>
          <w:tab w:val="num" w:pos="2160"/>
        </w:tabs>
        <w:ind w:left="2160" w:hanging="360"/>
      </w:pPr>
      <w:rPr>
        <w:rFonts w:ascii="Times New Roman" w:hAnsi="Times New Roman" w:cs="Courier New"/>
      </w:rPr>
    </w:lvl>
    <w:lvl w:ilvl="5">
      <w:start w:val="1"/>
      <w:numFmt w:val="decimal"/>
      <w:lvlText w:val="%6."/>
      <w:lvlJc w:val="left"/>
      <w:pPr>
        <w:tabs>
          <w:tab w:val="num" w:pos="2520"/>
        </w:tabs>
        <w:ind w:left="2520" w:hanging="360"/>
      </w:pPr>
      <w:rPr>
        <w:rFonts w:ascii="Times New Roman" w:hAnsi="Times New Roman" w:cs="Courier New"/>
      </w:rPr>
    </w:lvl>
    <w:lvl w:ilvl="6">
      <w:start w:val="1"/>
      <w:numFmt w:val="decimal"/>
      <w:lvlText w:val="%7."/>
      <w:lvlJc w:val="left"/>
      <w:pPr>
        <w:tabs>
          <w:tab w:val="num" w:pos="2880"/>
        </w:tabs>
        <w:ind w:left="2880" w:hanging="360"/>
      </w:pPr>
      <w:rPr>
        <w:rFonts w:ascii="Times New Roman" w:hAnsi="Times New Roman" w:cs="Courier New"/>
      </w:rPr>
    </w:lvl>
    <w:lvl w:ilvl="7">
      <w:start w:val="1"/>
      <w:numFmt w:val="decimal"/>
      <w:lvlText w:val="%8."/>
      <w:lvlJc w:val="left"/>
      <w:pPr>
        <w:tabs>
          <w:tab w:val="num" w:pos="3240"/>
        </w:tabs>
        <w:ind w:left="3240" w:hanging="360"/>
      </w:pPr>
      <w:rPr>
        <w:rFonts w:ascii="Times New Roman" w:hAnsi="Times New Roman" w:cs="Courier New"/>
      </w:rPr>
    </w:lvl>
    <w:lvl w:ilvl="8">
      <w:start w:val="1"/>
      <w:numFmt w:val="decimal"/>
      <w:lvlText w:val="%9."/>
      <w:lvlJc w:val="left"/>
      <w:pPr>
        <w:tabs>
          <w:tab w:val="num" w:pos="3600"/>
        </w:tabs>
        <w:ind w:left="3600" w:hanging="360"/>
      </w:pPr>
      <w:rPr>
        <w:rFonts w:ascii="Times New Roman" w:hAnsi="Times New Roman" w:cs="Courier New"/>
      </w:rPr>
    </w:lvl>
  </w:abstractNum>
  <w:abstractNum w:abstractNumId="4">
    <w:nsid w:val="00000017"/>
    <w:multiLevelType w:val="multilevel"/>
    <w:tmpl w:val="00000017"/>
    <w:name w:val="WW8Num23"/>
    <w:lvl w:ilvl="0">
      <w:start w:val="1"/>
      <w:numFmt w:val="decimal"/>
      <w:lvlText w:val="%1."/>
      <w:lvlJc w:val="left"/>
      <w:pPr>
        <w:tabs>
          <w:tab w:val="num" w:pos="720"/>
        </w:tabs>
        <w:ind w:left="720" w:hanging="360"/>
      </w:pPr>
      <w:rPr>
        <w:rFonts w:ascii="Times New Roman" w:hAnsi="Times New Roman"/>
        <w:color w:val="auto"/>
      </w:rPr>
    </w:lvl>
    <w:lvl w:ilvl="1">
      <w:start w:val="1"/>
      <w:numFmt w:val="decimal"/>
      <w:lvlText w:val="%2."/>
      <w:lvlJc w:val="left"/>
      <w:pPr>
        <w:tabs>
          <w:tab w:val="num" w:pos="1080"/>
        </w:tabs>
        <w:ind w:left="1080" w:hanging="360"/>
      </w:pPr>
      <w:rPr>
        <w:rFonts w:ascii="Times New Roman" w:hAnsi="Times New Roman"/>
        <w:color w:val="auto"/>
      </w:rPr>
    </w:lvl>
    <w:lvl w:ilvl="2">
      <w:start w:val="1"/>
      <w:numFmt w:val="decimal"/>
      <w:lvlText w:val="%3."/>
      <w:lvlJc w:val="left"/>
      <w:pPr>
        <w:tabs>
          <w:tab w:val="num" w:pos="1440"/>
        </w:tabs>
        <w:ind w:left="1440" w:hanging="360"/>
      </w:pPr>
      <w:rPr>
        <w:rFonts w:ascii="Times New Roman" w:hAnsi="Times New Roman"/>
        <w:color w:val="auto"/>
      </w:rPr>
    </w:lvl>
    <w:lvl w:ilvl="3">
      <w:start w:val="1"/>
      <w:numFmt w:val="decimal"/>
      <w:lvlText w:val="%4."/>
      <w:lvlJc w:val="left"/>
      <w:pPr>
        <w:tabs>
          <w:tab w:val="num" w:pos="1800"/>
        </w:tabs>
        <w:ind w:left="1800" w:hanging="360"/>
      </w:pPr>
      <w:rPr>
        <w:rFonts w:ascii="Times New Roman" w:hAnsi="Times New Roman"/>
        <w:color w:val="auto"/>
      </w:rPr>
    </w:lvl>
    <w:lvl w:ilvl="4">
      <w:start w:val="1"/>
      <w:numFmt w:val="decimal"/>
      <w:lvlText w:val="%5."/>
      <w:lvlJc w:val="left"/>
      <w:pPr>
        <w:tabs>
          <w:tab w:val="num" w:pos="2160"/>
        </w:tabs>
        <w:ind w:left="2160" w:hanging="360"/>
      </w:pPr>
      <w:rPr>
        <w:rFonts w:ascii="Times New Roman" w:hAnsi="Times New Roman"/>
        <w:color w:val="auto"/>
      </w:rPr>
    </w:lvl>
    <w:lvl w:ilvl="5">
      <w:start w:val="1"/>
      <w:numFmt w:val="decimal"/>
      <w:lvlText w:val="%6."/>
      <w:lvlJc w:val="left"/>
      <w:pPr>
        <w:tabs>
          <w:tab w:val="num" w:pos="2520"/>
        </w:tabs>
        <w:ind w:left="2520" w:hanging="360"/>
      </w:pPr>
      <w:rPr>
        <w:rFonts w:ascii="Times New Roman" w:hAnsi="Times New Roman"/>
        <w:color w:val="auto"/>
      </w:rPr>
    </w:lvl>
    <w:lvl w:ilvl="6">
      <w:start w:val="1"/>
      <w:numFmt w:val="decimal"/>
      <w:lvlText w:val="%7."/>
      <w:lvlJc w:val="left"/>
      <w:pPr>
        <w:tabs>
          <w:tab w:val="num" w:pos="2880"/>
        </w:tabs>
        <w:ind w:left="2880" w:hanging="360"/>
      </w:pPr>
      <w:rPr>
        <w:rFonts w:ascii="Times New Roman" w:hAnsi="Times New Roman"/>
        <w:color w:val="auto"/>
      </w:rPr>
    </w:lvl>
    <w:lvl w:ilvl="7">
      <w:start w:val="1"/>
      <w:numFmt w:val="decimal"/>
      <w:lvlText w:val="%8."/>
      <w:lvlJc w:val="left"/>
      <w:pPr>
        <w:tabs>
          <w:tab w:val="num" w:pos="3240"/>
        </w:tabs>
        <w:ind w:left="3240" w:hanging="360"/>
      </w:pPr>
      <w:rPr>
        <w:rFonts w:ascii="Times New Roman" w:hAnsi="Times New Roman"/>
        <w:color w:val="auto"/>
      </w:rPr>
    </w:lvl>
    <w:lvl w:ilvl="8">
      <w:start w:val="1"/>
      <w:numFmt w:val="decimal"/>
      <w:lvlText w:val="%9."/>
      <w:lvlJc w:val="left"/>
      <w:pPr>
        <w:tabs>
          <w:tab w:val="num" w:pos="3600"/>
        </w:tabs>
        <w:ind w:left="3600" w:hanging="360"/>
      </w:pPr>
      <w:rPr>
        <w:rFonts w:ascii="Times New Roman" w:hAnsi="Times New Roman"/>
        <w:color w:val="auto"/>
      </w:rPr>
    </w:lvl>
  </w:abstractNum>
  <w:abstractNum w:abstractNumId="5">
    <w:nsid w:val="00000018"/>
    <w:multiLevelType w:val="multilevel"/>
    <w:tmpl w:val="00000018"/>
    <w:name w:val="WW8Num24"/>
    <w:lvl w:ilvl="0">
      <w:start w:val="1"/>
      <w:numFmt w:val="decimal"/>
      <w:lvlText w:val="%1."/>
      <w:lvlJc w:val="left"/>
      <w:pPr>
        <w:tabs>
          <w:tab w:val="num" w:pos="720"/>
        </w:tabs>
        <w:ind w:left="720" w:hanging="360"/>
      </w:pPr>
      <w:rPr>
        <w:rFonts w:ascii="Times New Roman" w:hAnsi="Times New Roman"/>
        <w:color w:val="auto"/>
      </w:rPr>
    </w:lvl>
    <w:lvl w:ilvl="1">
      <w:start w:val="1"/>
      <w:numFmt w:val="decimal"/>
      <w:lvlText w:val="%2."/>
      <w:lvlJc w:val="left"/>
      <w:pPr>
        <w:tabs>
          <w:tab w:val="num" w:pos="1080"/>
        </w:tabs>
        <w:ind w:left="1080" w:hanging="360"/>
      </w:pPr>
      <w:rPr>
        <w:rFonts w:ascii="Times New Roman" w:hAnsi="Times New Roman"/>
        <w:color w:val="auto"/>
      </w:rPr>
    </w:lvl>
    <w:lvl w:ilvl="2">
      <w:start w:val="1"/>
      <w:numFmt w:val="decimal"/>
      <w:lvlText w:val="%3."/>
      <w:lvlJc w:val="left"/>
      <w:pPr>
        <w:tabs>
          <w:tab w:val="num" w:pos="1440"/>
        </w:tabs>
        <w:ind w:left="1440" w:hanging="360"/>
      </w:pPr>
      <w:rPr>
        <w:rFonts w:ascii="Times New Roman" w:hAnsi="Times New Roman"/>
        <w:color w:val="auto"/>
      </w:rPr>
    </w:lvl>
    <w:lvl w:ilvl="3">
      <w:start w:val="1"/>
      <w:numFmt w:val="decimal"/>
      <w:lvlText w:val="%4."/>
      <w:lvlJc w:val="left"/>
      <w:pPr>
        <w:tabs>
          <w:tab w:val="num" w:pos="1800"/>
        </w:tabs>
        <w:ind w:left="1800" w:hanging="360"/>
      </w:pPr>
      <w:rPr>
        <w:rFonts w:ascii="Times New Roman" w:hAnsi="Times New Roman"/>
        <w:color w:val="auto"/>
      </w:rPr>
    </w:lvl>
    <w:lvl w:ilvl="4">
      <w:start w:val="1"/>
      <w:numFmt w:val="decimal"/>
      <w:lvlText w:val="%5."/>
      <w:lvlJc w:val="left"/>
      <w:pPr>
        <w:tabs>
          <w:tab w:val="num" w:pos="2160"/>
        </w:tabs>
        <w:ind w:left="2160" w:hanging="360"/>
      </w:pPr>
      <w:rPr>
        <w:rFonts w:ascii="Times New Roman" w:hAnsi="Times New Roman"/>
        <w:color w:val="auto"/>
      </w:rPr>
    </w:lvl>
    <w:lvl w:ilvl="5">
      <w:start w:val="1"/>
      <w:numFmt w:val="decimal"/>
      <w:lvlText w:val="%6."/>
      <w:lvlJc w:val="left"/>
      <w:pPr>
        <w:tabs>
          <w:tab w:val="num" w:pos="2520"/>
        </w:tabs>
        <w:ind w:left="2520" w:hanging="360"/>
      </w:pPr>
      <w:rPr>
        <w:rFonts w:ascii="Times New Roman" w:hAnsi="Times New Roman"/>
        <w:color w:val="auto"/>
      </w:rPr>
    </w:lvl>
    <w:lvl w:ilvl="6">
      <w:start w:val="1"/>
      <w:numFmt w:val="decimal"/>
      <w:lvlText w:val="%7."/>
      <w:lvlJc w:val="left"/>
      <w:pPr>
        <w:tabs>
          <w:tab w:val="num" w:pos="2880"/>
        </w:tabs>
        <w:ind w:left="2880" w:hanging="360"/>
      </w:pPr>
      <w:rPr>
        <w:rFonts w:ascii="Times New Roman" w:hAnsi="Times New Roman"/>
        <w:color w:val="auto"/>
      </w:rPr>
    </w:lvl>
    <w:lvl w:ilvl="7">
      <w:start w:val="1"/>
      <w:numFmt w:val="decimal"/>
      <w:lvlText w:val="%8."/>
      <w:lvlJc w:val="left"/>
      <w:pPr>
        <w:tabs>
          <w:tab w:val="num" w:pos="3240"/>
        </w:tabs>
        <w:ind w:left="3240" w:hanging="360"/>
      </w:pPr>
      <w:rPr>
        <w:rFonts w:ascii="Times New Roman" w:hAnsi="Times New Roman"/>
        <w:color w:val="auto"/>
      </w:rPr>
    </w:lvl>
    <w:lvl w:ilvl="8">
      <w:start w:val="1"/>
      <w:numFmt w:val="decimal"/>
      <w:lvlText w:val="%9."/>
      <w:lvlJc w:val="left"/>
      <w:pPr>
        <w:tabs>
          <w:tab w:val="num" w:pos="3600"/>
        </w:tabs>
        <w:ind w:left="3600" w:hanging="360"/>
      </w:pPr>
      <w:rPr>
        <w:rFonts w:ascii="Times New Roman" w:hAnsi="Times New Roman"/>
        <w:color w:val="auto"/>
      </w:rPr>
    </w:lvl>
  </w:abstractNum>
  <w:abstractNum w:abstractNumId="6">
    <w:nsid w:val="0000001B"/>
    <w:multiLevelType w:val="multilevel"/>
    <w:tmpl w:val="0000001B"/>
    <w:name w:val="WW8Num27"/>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rPr>
        <w:rFonts w:ascii="Symbol" w:hAnsi="Symbol"/>
        <w:color w:val="auto"/>
      </w:rPr>
    </w:lvl>
    <w:lvl w:ilvl="2">
      <w:start w:val="1"/>
      <w:numFmt w:val="decimal"/>
      <w:lvlText w:val="%3."/>
      <w:lvlJc w:val="left"/>
      <w:pPr>
        <w:tabs>
          <w:tab w:val="num" w:pos="1440"/>
        </w:tabs>
        <w:ind w:left="1440" w:hanging="360"/>
      </w:pPr>
      <w:rPr>
        <w:rFonts w:ascii="Symbol" w:hAnsi="Symbol"/>
        <w:color w:val="auto"/>
      </w:rPr>
    </w:lvl>
    <w:lvl w:ilvl="3">
      <w:start w:val="1"/>
      <w:numFmt w:val="decimal"/>
      <w:lvlText w:val="%4."/>
      <w:lvlJc w:val="left"/>
      <w:pPr>
        <w:tabs>
          <w:tab w:val="num" w:pos="1800"/>
        </w:tabs>
        <w:ind w:left="1800" w:hanging="360"/>
      </w:pPr>
      <w:rPr>
        <w:rFonts w:ascii="Symbol" w:hAnsi="Symbol"/>
        <w:color w:val="auto"/>
      </w:rPr>
    </w:lvl>
    <w:lvl w:ilvl="4">
      <w:start w:val="1"/>
      <w:numFmt w:val="decimal"/>
      <w:lvlText w:val="%5."/>
      <w:lvlJc w:val="left"/>
      <w:pPr>
        <w:tabs>
          <w:tab w:val="num" w:pos="2160"/>
        </w:tabs>
        <w:ind w:left="2160" w:hanging="360"/>
      </w:pPr>
      <w:rPr>
        <w:rFonts w:ascii="Symbol" w:hAnsi="Symbol"/>
        <w:color w:val="auto"/>
      </w:rPr>
    </w:lvl>
    <w:lvl w:ilvl="5">
      <w:start w:val="1"/>
      <w:numFmt w:val="decimal"/>
      <w:lvlText w:val="%6."/>
      <w:lvlJc w:val="left"/>
      <w:pPr>
        <w:tabs>
          <w:tab w:val="num" w:pos="2520"/>
        </w:tabs>
        <w:ind w:left="2520" w:hanging="360"/>
      </w:pPr>
      <w:rPr>
        <w:rFonts w:ascii="Symbol" w:hAnsi="Symbol"/>
        <w:color w:val="auto"/>
      </w:rPr>
    </w:lvl>
    <w:lvl w:ilvl="6">
      <w:start w:val="1"/>
      <w:numFmt w:val="decimal"/>
      <w:lvlText w:val="%7."/>
      <w:lvlJc w:val="left"/>
      <w:pPr>
        <w:tabs>
          <w:tab w:val="num" w:pos="2880"/>
        </w:tabs>
        <w:ind w:left="2880" w:hanging="360"/>
      </w:pPr>
      <w:rPr>
        <w:rFonts w:ascii="Symbol" w:hAnsi="Symbol"/>
        <w:color w:val="auto"/>
      </w:rPr>
    </w:lvl>
    <w:lvl w:ilvl="7">
      <w:start w:val="1"/>
      <w:numFmt w:val="decimal"/>
      <w:lvlText w:val="%8."/>
      <w:lvlJc w:val="left"/>
      <w:pPr>
        <w:tabs>
          <w:tab w:val="num" w:pos="3240"/>
        </w:tabs>
        <w:ind w:left="3240" w:hanging="360"/>
      </w:pPr>
      <w:rPr>
        <w:rFonts w:ascii="Symbol" w:hAnsi="Symbol"/>
        <w:color w:val="auto"/>
      </w:rPr>
    </w:lvl>
    <w:lvl w:ilvl="8">
      <w:start w:val="1"/>
      <w:numFmt w:val="decimal"/>
      <w:lvlText w:val="%9."/>
      <w:lvlJc w:val="left"/>
      <w:pPr>
        <w:tabs>
          <w:tab w:val="num" w:pos="3600"/>
        </w:tabs>
        <w:ind w:left="3600" w:hanging="360"/>
      </w:pPr>
      <w:rPr>
        <w:rFonts w:ascii="Symbol" w:hAnsi="Symbol"/>
        <w:color w:val="auto"/>
      </w:rPr>
    </w:lvl>
  </w:abstractNum>
  <w:abstractNum w:abstractNumId="7">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23070C8D"/>
    <w:multiLevelType w:val="hybridMultilevel"/>
    <w:tmpl w:val="809C74E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4D173072"/>
    <w:multiLevelType w:val="hybridMultilevel"/>
    <w:tmpl w:val="7108D536"/>
    <w:lvl w:ilvl="0" w:tplc="0415000F">
      <w:start w:val="15"/>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595A268A"/>
    <w:multiLevelType w:val="singleLevel"/>
    <w:tmpl w:val="0415000F"/>
    <w:lvl w:ilvl="0">
      <w:start w:val="1"/>
      <w:numFmt w:val="decimal"/>
      <w:lvlText w:val="%1."/>
      <w:lvlJc w:val="left"/>
      <w:pPr>
        <w:tabs>
          <w:tab w:val="num" w:pos="360"/>
        </w:tabs>
        <w:ind w:left="360" w:hanging="360"/>
      </w:pPr>
    </w:lvl>
  </w:abstractNum>
  <w:abstractNum w:abstractNumId="19">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6F456CAA"/>
    <w:multiLevelType w:val="multilevel"/>
    <w:tmpl w:val="E1E257E6"/>
    <w:lvl w:ilvl="0">
      <w:start w:val="9"/>
      <w:numFmt w:val="decimal"/>
      <w:lvlText w:val="%1"/>
      <w:lvlJc w:val="left"/>
      <w:pPr>
        <w:tabs>
          <w:tab w:val="num" w:pos="360"/>
        </w:tabs>
        <w:ind w:left="360" w:hanging="360"/>
      </w:pPr>
    </w:lvl>
    <w:lvl w:ilvl="1">
      <w:start w:val="1"/>
      <w:numFmt w:val="decimal"/>
      <w:lvlText w:val="%2."/>
      <w:lvlJc w:val="left"/>
      <w:pPr>
        <w:tabs>
          <w:tab w:val="num" w:pos="644"/>
        </w:tabs>
        <w:ind w:left="644" w:hanging="360"/>
      </w:pPr>
      <w:rPr>
        <w:rFonts w:ascii="Times New Roman" w:eastAsia="Times New Roman" w:hAnsi="Times New Roman" w:cs="Times New Roman"/>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2">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lvlOverride w:ilvl="0">
      <w:startOverride w:val="1"/>
    </w:lvlOverride>
  </w:num>
  <w:num w:numId="31">
    <w:abstractNumId w:val="1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
  </w:num>
  <w:num w:numId="35">
    <w:abstractNumId w:val="2"/>
  </w:num>
  <w:num w:numId="36">
    <w:abstractNumId w:val="3"/>
  </w:num>
  <w:num w:numId="37">
    <w:abstractNumId w:val="4"/>
  </w:num>
  <w:num w:numId="38">
    <w:abstractNumId w:val="5"/>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characterSpacingControl w:val="doNotCompress"/>
  <w:compat/>
  <w:rsids>
    <w:rsidRoot w:val="007D32EC"/>
    <w:rsid w:val="007D32EC"/>
    <w:rsid w:val="00F1771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D32EC"/>
  </w:style>
  <w:style w:type="paragraph" w:styleId="Nagwek1">
    <w:name w:val="heading 1"/>
    <w:basedOn w:val="Normalny"/>
    <w:next w:val="Normalny"/>
    <w:link w:val="Nagwek1Znak"/>
    <w:qFormat/>
    <w:rsid w:val="007D32EC"/>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7D32EC"/>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7D32EC"/>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7D32EC"/>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7D32EC"/>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7D32EC"/>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D32EC"/>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7D32EC"/>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7D32EC"/>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7D32EC"/>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7D32EC"/>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7D32EC"/>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7D32EC"/>
    <w:rPr>
      <w:color w:val="0000FF"/>
      <w:u w:val="single"/>
    </w:rPr>
  </w:style>
  <w:style w:type="character" w:styleId="UyteHipercze">
    <w:name w:val="FollowedHyperlink"/>
    <w:basedOn w:val="Domylnaczcionkaakapitu"/>
    <w:uiPriority w:val="99"/>
    <w:semiHidden/>
    <w:unhideWhenUsed/>
    <w:rsid w:val="007D32EC"/>
    <w:rPr>
      <w:color w:val="800080" w:themeColor="followedHyperlink"/>
      <w:u w:val="single"/>
    </w:rPr>
  </w:style>
  <w:style w:type="paragraph" w:styleId="HTML-wstpniesformatowany">
    <w:name w:val="HTML Preformatted"/>
    <w:basedOn w:val="Normalny"/>
    <w:link w:val="HTML-wstpniesformatowanyZnak"/>
    <w:semiHidden/>
    <w:unhideWhenUsed/>
    <w:rsid w:val="007D3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7D32EC"/>
    <w:rPr>
      <w:rFonts w:ascii="Times New Roman" w:eastAsia="Times New Roman" w:hAnsi="Times New Roman" w:cs="Times New Roman"/>
      <w:sz w:val="20"/>
      <w:szCs w:val="24"/>
      <w:lang w:eastAsia="pl-PL"/>
    </w:rPr>
  </w:style>
  <w:style w:type="paragraph" w:styleId="Stopka">
    <w:name w:val="footer"/>
    <w:basedOn w:val="Normalny"/>
    <w:link w:val="StopkaZnak"/>
    <w:semiHidden/>
    <w:unhideWhenUsed/>
    <w:rsid w:val="007D32EC"/>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semiHidden/>
    <w:rsid w:val="007D32EC"/>
    <w:rPr>
      <w:rFonts w:ascii="Times New Roman" w:eastAsia="Times New Roman" w:hAnsi="Times New Roman" w:cs="Times New Roman"/>
      <w:sz w:val="20"/>
      <w:szCs w:val="20"/>
      <w:lang w:eastAsia="pl-PL"/>
    </w:rPr>
  </w:style>
  <w:style w:type="paragraph" w:styleId="Tytu">
    <w:name w:val="Title"/>
    <w:basedOn w:val="Normalny"/>
    <w:link w:val="TytuZnak"/>
    <w:qFormat/>
    <w:rsid w:val="007D32EC"/>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7D32EC"/>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7D32EC"/>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7D32EC"/>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
    <w:semiHidden/>
    <w:unhideWhenUsed/>
    <w:rsid w:val="007D32EC"/>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7D32EC"/>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7D32EC"/>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7D32EC"/>
    <w:rPr>
      <w:rFonts w:ascii="Arial" w:eastAsia="Times New Roman" w:hAnsi="Arial" w:cs="Times New Roman"/>
      <w:color w:val="000000"/>
      <w:szCs w:val="20"/>
      <w:lang w:eastAsia="pl-PL"/>
    </w:rPr>
  </w:style>
  <w:style w:type="paragraph" w:styleId="Tekstpodstawowy3">
    <w:name w:val="Body Text 3"/>
    <w:basedOn w:val="Normalny"/>
    <w:link w:val="Tekstpodstawowy3Znak"/>
    <w:uiPriority w:val="99"/>
    <w:semiHidden/>
    <w:unhideWhenUsed/>
    <w:rsid w:val="007D32EC"/>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7D32EC"/>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7D32EC"/>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7D32EC"/>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7D32EC"/>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7D32EC"/>
    <w:rPr>
      <w:rFonts w:ascii="Courier New" w:eastAsia="Times New Roman" w:hAnsi="Courier New" w:cs="Times New Roman"/>
      <w:sz w:val="20"/>
      <w:szCs w:val="24"/>
      <w:lang w:eastAsia="pl-PL"/>
    </w:rPr>
  </w:style>
  <w:style w:type="paragraph" w:styleId="Akapitzlist">
    <w:name w:val="List Paragraph"/>
    <w:basedOn w:val="Normalny"/>
    <w:uiPriority w:val="34"/>
    <w:qFormat/>
    <w:rsid w:val="007D32E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7D32EC"/>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7D32EC"/>
    <w:pPr>
      <w:spacing w:after="0" w:line="240" w:lineRule="auto"/>
    </w:pPr>
    <w:rPr>
      <w:rFonts w:ascii="Arial" w:eastAsia="Times New Roman" w:hAnsi="Arial" w:cs="Arial"/>
      <w:sz w:val="24"/>
      <w:szCs w:val="24"/>
      <w:lang w:eastAsia="pl-PL"/>
    </w:rPr>
  </w:style>
  <w:style w:type="paragraph" w:customStyle="1" w:styleId="lit">
    <w:name w:val="lit"/>
    <w:rsid w:val="007D32EC"/>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7D32EC"/>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7D32EC"/>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7D32EC"/>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7D32EC"/>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7D32EC"/>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7D32EC"/>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7D32E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7D32EC"/>
    <w:pPr>
      <w:widowControl w:val="0"/>
      <w:suppressAutoHyphens/>
      <w:spacing w:after="0" w:line="240" w:lineRule="auto"/>
    </w:pPr>
    <w:rPr>
      <w:rFonts w:ascii="Times New Roman" w:eastAsia="Tahoma" w:hAnsi="Times New Roman" w:cs="Times New Roman"/>
      <w:sz w:val="28"/>
      <w:szCs w:val="24"/>
      <w:lang w:eastAsia="pl-PL"/>
    </w:rPr>
  </w:style>
  <w:style w:type="character" w:customStyle="1" w:styleId="oznaczenie">
    <w:name w:val="oznaczenie"/>
    <w:basedOn w:val="Domylnaczcionkaakapitu"/>
    <w:rsid w:val="007D32EC"/>
  </w:style>
  <w:style w:type="paragraph" w:styleId="Tekstdymka">
    <w:name w:val="Balloon Text"/>
    <w:basedOn w:val="Normalny"/>
    <w:link w:val="TekstdymkaZnak"/>
    <w:uiPriority w:val="99"/>
    <w:semiHidden/>
    <w:unhideWhenUsed/>
    <w:rsid w:val="007D32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32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128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10107</Words>
  <Characters>60647</Characters>
  <Application>Microsoft Office Word</Application>
  <DocSecurity>0</DocSecurity>
  <Lines>505</Lines>
  <Paragraphs>141</Paragraphs>
  <ScaleCrop>false</ScaleCrop>
  <Company/>
  <LinksUpToDate>false</LinksUpToDate>
  <CharactersWithSpaces>70613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2013-01-03T14:00:00Z</dcterms:created>
  <dcterms:modified xsi:type="dcterms:W3CDTF">2013-01-03T14:02:00Z</dcterms:modified>
</cp:coreProperties>
</file>